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proofErr w:type="spellStart"/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proofErr w:type="spellEnd"/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0A5C72C2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wykonania zadania pn. „Sukcesywne dostawy </w:t>
      </w:r>
      <w:r w:rsidR="00D155AC">
        <w:rPr>
          <w:rFonts w:asciiTheme="minorHAnsi" w:hAnsiTheme="minorHAnsi" w:cstheme="minorHAnsi"/>
          <w:sz w:val="24"/>
          <w:szCs w:val="24"/>
        </w:rPr>
        <w:t>wodoru</w:t>
      </w:r>
      <w:r w:rsidR="00E22C68" w:rsidRPr="00E22C68">
        <w:rPr>
          <w:rFonts w:asciiTheme="minorHAnsi" w:hAnsiTheme="minorHAnsi" w:cstheme="minorHAnsi"/>
          <w:sz w:val="24"/>
          <w:szCs w:val="24"/>
        </w:rPr>
        <w:t xml:space="preserve"> wraz z dzierżawą </w:t>
      </w:r>
      <w:r w:rsidR="00D155AC">
        <w:rPr>
          <w:rFonts w:asciiTheme="minorHAnsi" w:hAnsiTheme="minorHAnsi" w:cstheme="minorHAnsi"/>
          <w:sz w:val="24"/>
          <w:szCs w:val="24"/>
        </w:rPr>
        <w:t xml:space="preserve">wiązek </w:t>
      </w:r>
      <w:r w:rsidR="00E22C68" w:rsidRPr="00E22C68">
        <w:rPr>
          <w:rFonts w:asciiTheme="minorHAnsi" w:hAnsiTheme="minorHAnsi" w:cstheme="minorHAnsi"/>
          <w:sz w:val="24"/>
          <w:szCs w:val="24"/>
        </w:rPr>
        <w:t>butli do lokalizacji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0E5A01" w:rsidRPr="000E5A01">
        <w:rPr>
          <w:sz w:val="24"/>
          <w:szCs w:val="24"/>
        </w:rPr>
        <w:t>ofertą Wykonawcy z dnia…………….., stanowiącą Załącznik nr 1 do Umowy</w:t>
      </w:r>
      <w:r w:rsidRPr="00E22C68">
        <w:rPr>
          <w:sz w:val="24"/>
          <w:szCs w:val="24"/>
        </w:rPr>
        <w:t>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23828717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sprzedaż i dostarczanie </w:t>
      </w:r>
      <w:r w:rsidR="00D155AC">
        <w:rPr>
          <w:sz w:val="24"/>
          <w:szCs w:val="24"/>
        </w:rPr>
        <w:t>wodoru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„Towar”);</w:t>
      </w:r>
    </w:p>
    <w:p w14:paraId="09486A38" w14:textId="72856BCB" w:rsidR="00C543A5" w:rsidRDefault="005A4E52" w:rsidP="00D155AC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F099E">
        <w:rPr>
          <w:rFonts w:asciiTheme="minorHAnsi" w:hAnsiTheme="minorHAnsi" w:cstheme="minorHAnsi"/>
          <w:sz w:val="24"/>
          <w:szCs w:val="24"/>
        </w:rPr>
        <w:t>dzierżaw</w:t>
      </w:r>
      <w:r w:rsidR="00C543A5">
        <w:rPr>
          <w:rFonts w:asciiTheme="minorHAnsi" w:hAnsiTheme="minorHAnsi" w:cstheme="minorHAnsi"/>
          <w:sz w:val="24"/>
          <w:szCs w:val="24"/>
        </w:rPr>
        <w:t>ę</w:t>
      </w:r>
      <w:r w:rsidR="00D155AC">
        <w:rPr>
          <w:rFonts w:asciiTheme="minorHAnsi" w:hAnsiTheme="minorHAnsi" w:cstheme="minorHAnsi"/>
          <w:sz w:val="24"/>
          <w:szCs w:val="24"/>
        </w:rPr>
        <w:t xml:space="preserve"> wiązek</w:t>
      </w:r>
      <w:r w:rsidRPr="00BF099E">
        <w:rPr>
          <w:rFonts w:asciiTheme="minorHAnsi" w:hAnsiTheme="minorHAnsi" w:cstheme="minorHAnsi"/>
          <w:sz w:val="24"/>
          <w:szCs w:val="24"/>
        </w:rPr>
        <w:t xml:space="preserve"> butli</w:t>
      </w:r>
      <w:r w:rsidR="006F3A7F">
        <w:rPr>
          <w:rFonts w:asciiTheme="minorHAnsi" w:hAnsiTheme="minorHAnsi" w:cstheme="minorHAnsi"/>
          <w:sz w:val="24"/>
          <w:szCs w:val="24"/>
        </w:rPr>
        <w:t>.</w:t>
      </w:r>
    </w:p>
    <w:p w14:paraId="2BCDD1CC" w14:textId="0683ACF7" w:rsidR="006F3A7F" w:rsidRDefault="006F3A7F" w:rsidP="006F3A7F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6F3A7F">
        <w:rPr>
          <w:rFonts w:asciiTheme="minorHAnsi" w:hAnsiTheme="minorHAnsi" w:cstheme="minorHAnsi"/>
          <w:sz w:val="24"/>
          <w:szCs w:val="24"/>
        </w:rPr>
        <w:t>Szczegółowy wykaz, parametry oraz maksymalna ilość Towaru objętego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48F2B0B" w14:textId="1D2E2ACB" w:rsidR="006F3A7F" w:rsidRPr="008464E7" w:rsidRDefault="006F3A7F" w:rsidP="001E5D5A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6F3A7F">
        <w:rPr>
          <w:rFonts w:asciiTheme="minorHAnsi" w:hAnsiTheme="minorHAnsi" w:cstheme="minorHAnsi"/>
          <w:sz w:val="24"/>
          <w:szCs w:val="24"/>
        </w:rPr>
        <w:t>Ostateczna ilość Towaru, zakupionego w całym okresie obowiązywania Umowy, będzie uzależniona od rzeczywistych potrzeb Zamawiającego i może być mniejsza niż ilość wskazana w ofercie Wykonawcy. Wykonawcy nie przysługuje roszczenie o realizację dostaw 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AF2064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58B37BB5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0E5A01" w:rsidRPr="000E5A01">
        <w:rPr>
          <w:rFonts w:asciiTheme="minorHAnsi" w:hAnsiTheme="minorHAnsi" w:cstheme="minorHAnsi"/>
          <w:sz w:val="24"/>
          <w:szCs w:val="24"/>
        </w:rPr>
        <w:t xml:space="preserve">6 miesięcy od dnia zawarcia Umowy, przy czym sprzedaż i dostarczanie Towaru będą realizowane w terminie do 60 dni kalendarzowych od dnia zawarcia Umowy, </w:t>
      </w:r>
      <w:r w:rsidRPr="004834C2">
        <w:rPr>
          <w:rFonts w:asciiTheme="minorHAnsi" w:hAnsiTheme="minorHAnsi" w:cstheme="minorHAnsi"/>
          <w:sz w:val="24"/>
          <w:szCs w:val="24"/>
        </w:rPr>
        <w:t xml:space="preserve">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0E5A01">
        <w:rPr>
          <w:rFonts w:asciiTheme="minorHAnsi" w:hAnsiTheme="minorHAnsi" w:cstheme="minorHAnsi"/>
          <w:sz w:val="24"/>
          <w:szCs w:val="24"/>
        </w:rPr>
        <w:t>6</w:t>
      </w:r>
      <w:r w:rsidRPr="004834C2">
        <w:rPr>
          <w:rFonts w:asciiTheme="minorHAnsi" w:hAnsiTheme="minorHAnsi" w:cstheme="minorHAnsi"/>
          <w:sz w:val="24"/>
          <w:szCs w:val="24"/>
        </w:rPr>
        <w:t xml:space="preserve">-miesięcznego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014254">
        <w:rPr>
          <w:rFonts w:asciiTheme="minorHAnsi" w:hAnsiTheme="minorHAnsi" w:cstheme="minorHAnsi"/>
          <w:sz w:val="24"/>
          <w:szCs w:val="24"/>
        </w:rPr>
        <w:t>y</w:t>
      </w:r>
      <w:r w:rsidR="00BE06FE">
        <w:rPr>
          <w:rFonts w:asciiTheme="minorHAnsi" w:hAnsiTheme="minorHAnsi" w:cstheme="minorHAnsi"/>
          <w:sz w:val="24"/>
          <w:szCs w:val="24"/>
        </w:rPr>
        <w:t xml:space="preserve"> Towar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36A19694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4B992045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</w:p>
    <w:p w14:paraId="4C77E2BD" w14:textId="71353469" w:rsidR="00457733" w:rsidRPr="0017629C" w:rsidRDefault="0045773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57733">
        <w:rPr>
          <w:rFonts w:asciiTheme="minorHAnsi" w:hAnsiTheme="minorHAnsi" w:cstheme="minorHAnsi"/>
          <w:bCs/>
          <w:sz w:val="24"/>
          <w:szCs w:val="24"/>
        </w:rPr>
        <w:t>Wykonawca ponosi pełną odpowiedzialność za działania lub zaniechania związane z wykonywaniem przedmiotu Umowy,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6A6844FA" w14:textId="240A3684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</w:t>
      </w:r>
      <w:r w:rsidR="001A3614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>:</w:t>
      </w:r>
    </w:p>
    <w:p w14:paraId="219DA2E2" w14:textId="6E7333D6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</w:t>
      </w:r>
      <w:r w:rsidR="003E219E">
        <w:rPr>
          <w:rFonts w:asciiTheme="minorHAnsi" w:hAnsiTheme="minorHAnsi" w:cstheme="minorHAnsi"/>
          <w:sz w:val="24"/>
          <w:szCs w:val="24"/>
        </w:rPr>
        <w:t>Graniczna 201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="003E219E">
        <w:rPr>
          <w:rFonts w:asciiTheme="minorHAnsi" w:hAnsiTheme="minorHAnsi" w:cstheme="minorHAnsi"/>
          <w:sz w:val="24"/>
          <w:szCs w:val="24"/>
        </w:rPr>
        <w:t>54-530 Wrocław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06DA4FC5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w terminie </w:t>
      </w:r>
      <w:r w:rsidR="007C650B">
        <w:rPr>
          <w:rFonts w:asciiTheme="minorHAnsi" w:hAnsiTheme="minorHAnsi" w:cstheme="minorHAnsi"/>
          <w:sz w:val="24"/>
          <w:szCs w:val="24"/>
        </w:rPr>
        <w:t>5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0461D5B1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dostarczyć w ramach jednej dostawy </w:t>
      </w:r>
      <w:r w:rsidR="007C650B">
        <w:rPr>
          <w:rFonts w:asciiTheme="minorHAnsi" w:hAnsiTheme="minorHAnsi" w:cstheme="minorHAnsi"/>
          <w:sz w:val="24"/>
          <w:szCs w:val="24"/>
        </w:rPr>
        <w:t>cały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objęt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zamówieniem. Dostawy częściowe w ramach jednego zamówienia możliwe są wyłącznie po uprzedniej akceptacji przez Zamawiającego wyrażonej w formie pisemnej lub za pośrednictwem poczty e-mail;</w:t>
      </w:r>
    </w:p>
    <w:p w14:paraId="4EBE79F7" w14:textId="29C63795" w:rsidR="00802DFA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realizować zamówienia przy wykorzystaniu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wiązek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Wykonawcy. Dostarczane przez Wykonawcę </w:t>
      </w:r>
      <w:r w:rsidR="007C650B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7C650B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sprawne technicznie, posiadać wszystkie niezbędne badania techniczne dopuszczające je do użytku </w:t>
      </w:r>
      <w:r w:rsidR="00F174D4">
        <w:rPr>
          <w:rFonts w:asciiTheme="minorHAnsi" w:hAnsiTheme="minorHAnsi" w:cstheme="minorHAnsi"/>
          <w:sz w:val="24"/>
          <w:szCs w:val="24"/>
        </w:rPr>
        <w:t>(</w:t>
      </w:r>
      <w:r w:rsidRPr="00D36EFD">
        <w:rPr>
          <w:rFonts w:asciiTheme="minorHAnsi" w:hAnsiTheme="minorHAnsi" w:cstheme="minorHAnsi"/>
          <w:sz w:val="24"/>
          <w:szCs w:val="24"/>
        </w:rPr>
        <w:t>świadectwo legalizacji</w:t>
      </w:r>
      <w:r w:rsidR="00F174D4">
        <w:rPr>
          <w:rFonts w:asciiTheme="minorHAnsi" w:hAnsiTheme="minorHAnsi" w:cstheme="minorHAnsi"/>
          <w:sz w:val="24"/>
          <w:szCs w:val="24"/>
        </w:rPr>
        <w:t>)</w:t>
      </w:r>
      <w:r w:rsidRPr="00D36EFD">
        <w:rPr>
          <w:rFonts w:asciiTheme="minorHAnsi" w:hAnsiTheme="minorHAnsi" w:cstheme="minorHAnsi"/>
          <w:sz w:val="24"/>
          <w:szCs w:val="24"/>
        </w:rPr>
        <w:t>;</w:t>
      </w:r>
    </w:p>
    <w:p w14:paraId="25C20F9B" w14:textId="4EF30928" w:rsidR="00A059E0" w:rsidRPr="00D36EFD" w:rsidRDefault="00A059E0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Pr="00A059E0">
        <w:rPr>
          <w:rFonts w:asciiTheme="minorHAnsi" w:hAnsiTheme="minorHAnsi" w:cstheme="minorHAnsi"/>
          <w:sz w:val="24"/>
          <w:szCs w:val="24"/>
        </w:rPr>
        <w:t xml:space="preserve">ostawy </w:t>
      </w:r>
      <w:r>
        <w:rPr>
          <w:rFonts w:asciiTheme="minorHAnsi" w:hAnsiTheme="minorHAnsi" w:cstheme="minorHAnsi"/>
          <w:sz w:val="24"/>
          <w:szCs w:val="24"/>
        </w:rPr>
        <w:t>Towaru</w:t>
      </w:r>
      <w:r w:rsidRPr="00A059E0">
        <w:rPr>
          <w:rFonts w:asciiTheme="minorHAnsi" w:hAnsiTheme="minorHAnsi" w:cstheme="minorHAnsi"/>
          <w:sz w:val="24"/>
          <w:szCs w:val="24"/>
        </w:rPr>
        <w:t xml:space="preserve"> mogą być realizowane wiązkami butli o sumarycznej objętości gazu od 90 do 150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A059E0">
        <w:rPr>
          <w:rFonts w:asciiTheme="minorHAnsi" w:hAnsiTheme="minorHAnsi" w:cstheme="minorHAnsi"/>
          <w:sz w:val="24"/>
          <w:szCs w:val="24"/>
        </w:rPr>
        <w:t>m</w:t>
      </w:r>
      <w:r w:rsidRPr="008464E7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Pr="00A059E0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przy czym </w:t>
      </w:r>
      <w:r w:rsidRPr="00A059E0">
        <w:rPr>
          <w:rFonts w:asciiTheme="minorHAnsi" w:hAnsiTheme="minorHAnsi" w:cstheme="minorHAnsi"/>
          <w:sz w:val="24"/>
          <w:szCs w:val="24"/>
        </w:rPr>
        <w:t xml:space="preserve">preferowane są wiązki </w:t>
      </w:r>
      <w:r>
        <w:rPr>
          <w:rFonts w:asciiTheme="minorHAnsi" w:hAnsiTheme="minorHAnsi" w:cstheme="minorHAnsi"/>
          <w:sz w:val="24"/>
          <w:szCs w:val="24"/>
        </w:rPr>
        <w:t xml:space="preserve">butli </w:t>
      </w:r>
      <w:r w:rsidRPr="00A059E0">
        <w:rPr>
          <w:rFonts w:asciiTheme="minorHAnsi" w:hAnsiTheme="minorHAnsi" w:cstheme="minorHAnsi"/>
          <w:sz w:val="24"/>
          <w:szCs w:val="24"/>
        </w:rPr>
        <w:t>o jak największej sumarycznej objętości gazu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800F6DE" w14:textId="658D94C1" w:rsidR="00802DFA" w:rsidRDefault="00537D0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</w:t>
      </w:r>
      <w:r w:rsidR="007C650B">
        <w:rPr>
          <w:rFonts w:asciiTheme="minorHAnsi" w:hAnsiTheme="minorHAnsi" w:cstheme="minorHAnsi"/>
          <w:sz w:val="24"/>
          <w:szCs w:val="24"/>
        </w:rPr>
        <w:t>y</w:t>
      </w:r>
      <w:r w:rsidRPr="00D36EFD">
        <w:rPr>
          <w:rFonts w:asciiTheme="minorHAnsi" w:hAnsiTheme="minorHAnsi" w:cstheme="minorHAnsi"/>
          <w:sz w:val="24"/>
          <w:szCs w:val="24"/>
        </w:rPr>
        <w:t xml:space="preserve"> Towar do Lokalizacji;</w:t>
      </w:r>
    </w:p>
    <w:p w14:paraId="1C0C9E10" w14:textId="58BDC187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 w:rsidR="00467F78">
        <w:rPr>
          <w:rFonts w:asciiTheme="minorHAnsi" w:hAnsiTheme="minorHAnsi" w:cstheme="minorHAnsi"/>
          <w:sz w:val="24"/>
          <w:szCs w:val="24"/>
        </w:rPr>
        <w:t>jego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6D3EBA96" w:rsidR="003B12A8" w:rsidRDefault="003B12A8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</w:t>
      </w:r>
      <w:r w:rsidR="00467F78">
        <w:rPr>
          <w:rFonts w:asciiTheme="minorHAnsi" w:hAnsiTheme="minorHAnsi" w:cstheme="minorHAnsi"/>
          <w:sz w:val="24"/>
          <w:szCs w:val="24"/>
        </w:rPr>
        <w:t>ego</w:t>
      </w:r>
      <w:r w:rsidRPr="003B12A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Towar</w:t>
      </w:r>
      <w:r w:rsidR="00467F78">
        <w:rPr>
          <w:rFonts w:asciiTheme="minorHAnsi" w:hAnsiTheme="minorHAnsi" w:cstheme="minorHAnsi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0A91FFD3" w14:textId="123DEDF1" w:rsidR="00537D06" w:rsidRPr="00D36EFD" w:rsidRDefault="00FE1D65" w:rsidP="00C36D39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butle</w:t>
      </w:r>
      <w:r w:rsidR="00C36D39">
        <w:rPr>
          <w:rFonts w:asciiTheme="minorHAnsi" w:hAnsiTheme="minorHAnsi" w:cstheme="minorHAnsi"/>
          <w:sz w:val="24"/>
          <w:szCs w:val="24"/>
        </w:rPr>
        <w:t xml:space="preserve"> w wiązce</w:t>
      </w:r>
      <w:r w:rsidRPr="00D36EFD">
        <w:rPr>
          <w:rFonts w:asciiTheme="minorHAnsi" w:hAnsiTheme="minorHAnsi" w:cstheme="minorHAnsi"/>
          <w:sz w:val="24"/>
          <w:szCs w:val="24"/>
        </w:rPr>
        <w:t xml:space="preserve"> muszą być czyste (bez śladów rdzy, nieuszkodzone mechanicznie). Każda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wiązka </w:t>
      </w:r>
      <w:r w:rsidRPr="00D36EFD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3159E5" w:rsidRPr="00D36EFD">
        <w:rPr>
          <w:rFonts w:asciiTheme="minorHAnsi" w:hAnsiTheme="minorHAnsi" w:cstheme="minorHAnsi"/>
          <w:sz w:val="24"/>
          <w:szCs w:val="24"/>
        </w:rPr>
        <w:t>musi</w:t>
      </w:r>
      <w:r w:rsidRPr="00D36EFD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D36EFD">
        <w:rPr>
          <w:rFonts w:asciiTheme="minorHAnsi" w:hAnsiTheme="minorHAnsi" w:cstheme="minorHAnsi"/>
          <w:sz w:val="24"/>
          <w:szCs w:val="24"/>
        </w:rPr>
        <w:t>Towaru</w:t>
      </w:r>
      <w:r w:rsidRPr="00D36EFD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D36EFD">
        <w:rPr>
          <w:rFonts w:asciiTheme="minorHAnsi" w:hAnsiTheme="minorHAnsi" w:cstheme="minorHAnsi"/>
          <w:szCs w:val="24"/>
        </w:rPr>
        <w:t>W przypadku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D36EFD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>
        <w:rPr>
          <w:rFonts w:asciiTheme="minorHAnsi" w:hAnsiTheme="minorHAnsi" w:cstheme="minorHAnsi"/>
          <w:sz w:val="24"/>
          <w:szCs w:val="24"/>
        </w:rPr>
        <w:t>odmówić</w:t>
      </w:r>
      <w:r w:rsidRPr="00D36EFD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>
        <w:rPr>
          <w:rFonts w:asciiTheme="minorHAnsi" w:hAnsiTheme="minorHAnsi" w:cstheme="minorHAnsi"/>
          <w:sz w:val="24"/>
          <w:szCs w:val="24"/>
        </w:rPr>
        <w:t>ęcia</w:t>
      </w:r>
      <w:r w:rsidRPr="00D36EFD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6C97DB55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rozładunek i załadunek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 xml:space="preserve">butli będzie dokonywany przez pracownika Wykonawcy. Odbiór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D36EFD">
        <w:rPr>
          <w:rFonts w:asciiTheme="minorHAnsi" w:hAnsiTheme="minorHAnsi" w:cstheme="minorHAnsi"/>
          <w:sz w:val="24"/>
          <w:szCs w:val="24"/>
        </w:rPr>
        <w:t>butli będzie odbywać się w obecności pracownika Zamawiającego i będzie każdorazowo potwierdzany dowodem dostawy;</w:t>
      </w:r>
    </w:p>
    <w:p w14:paraId="3BBCA1CA" w14:textId="30A4C46B" w:rsidR="003B12A8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B12A8">
        <w:rPr>
          <w:rFonts w:asciiTheme="minorHAnsi" w:hAnsiTheme="minorHAnsi" w:cstheme="minorHAnsi"/>
          <w:sz w:val="24"/>
          <w:szCs w:val="24"/>
        </w:rPr>
        <w:t xml:space="preserve">wrot pustych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wiązek </w:t>
      </w:r>
      <w:r w:rsidRPr="003B12A8">
        <w:rPr>
          <w:rFonts w:asciiTheme="minorHAnsi" w:hAnsiTheme="minorHAnsi" w:cstheme="minorHAnsi"/>
          <w:sz w:val="24"/>
          <w:szCs w:val="24"/>
        </w:rPr>
        <w:t>butli, które nie będą już wykorzystywane, będzie odbywać się na podstawie protokołu zdawczo-odbiorczego. Wykonawca dokona ich odbioru na własny koszt w terminie uzgodnionym z Zamawiającym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57B53C0" w14:textId="6CDDE441" w:rsidR="003B12A8" w:rsidRPr="00D36EFD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3B12A8">
        <w:rPr>
          <w:rFonts w:asciiTheme="minorHAnsi" w:hAnsiTheme="minorHAnsi" w:cstheme="minorHAnsi"/>
          <w:sz w:val="24"/>
          <w:szCs w:val="24"/>
        </w:rPr>
        <w:t xml:space="preserve">o zakończeniu </w:t>
      </w:r>
      <w:r>
        <w:rPr>
          <w:rFonts w:asciiTheme="minorHAnsi" w:hAnsiTheme="minorHAnsi" w:cstheme="minorHAnsi"/>
          <w:sz w:val="24"/>
          <w:szCs w:val="24"/>
        </w:rPr>
        <w:t xml:space="preserve">okresu </w:t>
      </w:r>
      <w:r w:rsidRPr="003B12A8">
        <w:rPr>
          <w:rFonts w:asciiTheme="minorHAnsi" w:hAnsiTheme="minorHAnsi" w:cstheme="minorHAnsi"/>
          <w:sz w:val="24"/>
          <w:szCs w:val="24"/>
        </w:rPr>
        <w:t xml:space="preserve">obowiązywania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mowy wszystkie wypożyczone </w:t>
      </w:r>
      <w:r w:rsidR="00C36D39">
        <w:rPr>
          <w:rFonts w:asciiTheme="minorHAnsi" w:hAnsiTheme="minorHAnsi" w:cstheme="minorHAnsi"/>
          <w:sz w:val="24"/>
          <w:szCs w:val="24"/>
        </w:rPr>
        <w:t xml:space="preserve">wiązki </w:t>
      </w:r>
      <w:r w:rsidRPr="003B12A8">
        <w:rPr>
          <w:rFonts w:asciiTheme="minorHAnsi" w:hAnsiTheme="minorHAnsi" w:cstheme="minorHAnsi"/>
          <w:sz w:val="24"/>
          <w:szCs w:val="24"/>
        </w:rPr>
        <w:t>butl</w:t>
      </w:r>
      <w:r w:rsidR="00C36D39">
        <w:rPr>
          <w:rFonts w:asciiTheme="minorHAnsi" w:hAnsiTheme="minorHAnsi" w:cstheme="minorHAnsi"/>
          <w:sz w:val="24"/>
          <w:szCs w:val="24"/>
        </w:rPr>
        <w:t>i</w:t>
      </w:r>
      <w:r w:rsidRPr="003B12A8">
        <w:rPr>
          <w:rFonts w:asciiTheme="minorHAnsi" w:hAnsiTheme="minorHAnsi" w:cstheme="minorHAnsi"/>
          <w:sz w:val="24"/>
          <w:szCs w:val="24"/>
        </w:rPr>
        <w:t xml:space="preserve"> zostaną zwrócone </w:t>
      </w:r>
      <w:r>
        <w:rPr>
          <w:rFonts w:asciiTheme="minorHAnsi" w:hAnsiTheme="minorHAnsi" w:cstheme="minorHAnsi"/>
          <w:sz w:val="24"/>
          <w:szCs w:val="24"/>
        </w:rPr>
        <w:t>Wykonawcy;</w:t>
      </w:r>
    </w:p>
    <w:p w14:paraId="4AC4CFEF" w14:textId="52AFD9D5" w:rsidR="003159E5" w:rsidRPr="00D36EFD" w:rsidRDefault="00D36EFD" w:rsidP="00F174D4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 przypadku stwierdzenia wad dotyczących ilości lub jakości dostarczon</w:t>
      </w:r>
      <w:r w:rsidR="00C36D39">
        <w:rPr>
          <w:rFonts w:asciiTheme="minorHAnsi" w:hAnsiTheme="minorHAnsi" w:cstheme="minorHAnsi"/>
          <w:sz w:val="24"/>
          <w:szCs w:val="24"/>
        </w:rPr>
        <w:t>ego</w:t>
      </w:r>
      <w:r>
        <w:rPr>
          <w:rFonts w:asciiTheme="minorHAnsi" w:hAnsiTheme="minorHAnsi" w:cstheme="minorHAnsi"/>
          <w:sz w:val="24"/>
          <w:szCs w:val="24"/>
        </w:rPr>
        <w:t xml:space="preserve"> Towar</w:t>
      </w:r>
      <w:r w:rsidR="00C36D39">
        <w:rPr>
          <w:rFonts w:asciiTheme="minorHAnsi" w:hAnsiTheme="minorHAnsi" w:cstheme="minorHAnsi"/>
          <w:sz w:val="24"/>
          <w:szCs w:val="24"/>
        </w:rPr>
        <w:t>u</w:t>
      </w:r>
      <w:r w:rsidRPr="00D36EFD">
        <w:rPr>
          <w:rFonts w:asciiTheme="minorHAnsi" w:hAnsiTheme="minorHAnsi" w:cstheme="minorHAnsi"/>
          <w:sz w:val="24"/>
          <w:szCs w:val="24"/>
        </w:rPr>
        <w:t xml:space="preserve">, Zamawiający niezwłocznie zgłosi Wykonawcy reklamację </w:t>
      </w:r>
      <w:r w:rsidRPr="004F30A6">
        <w:rPr>
          <w:rFonts w:asciiTheme="minorHAnsi" w:hAnsiTheme="minorHAnsi" w:cstheme="minorHAnsi"/>
          <w:sz w:val="24"/>
          <w:szCs w:val="24"/>
        </w:rPr>
        <w:t>na adres</w:t>
      </w:r>
      <w:r w:rsidR="004F30A6">
        <w:rPr>
          <w:rFonts w:asciiTheme="minorHAnsi" w:hAnsiTheme="minorHAnsi" w:cstheme="minorHAnsi"/>
          <w:sz w:val="24"/>
          <w:szCs w:val="24"/>
        </w:rPr>
        <w:t xml:space="preserve"> e-mail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D36EFD">
        <w:rPr>
          <w:rFonts w:asciiTheme="minorHAnsi" w:hAnsiTheme="minorHAnsi" w:cstheme="minorHAnsi"/>
          <w:sz w:val="24"/>
          <w:szCs w:val="24"/>
        </w:rPr>
        <w:t xml:space="preserve"> …………… Wykonawca zobowiązany jest do rozpatrzenia reklamacji i pisemnego powiadomienia Zamawiającego o jej rozstrzygnięciu w </w:t>
      </w:r>
      <w:r w:rsidRPr="00705D33">
        <w:rPr>
          <w:rFonts w:asciiTheme="minorHAnsi" w:hAnsiTheme="minorHAnsi" w:cstheme="minorHAnsi"/>
          <w:sz w:val="24"/>
          <w:szCs w:val="24"/>
        </w:rPr>
        <w:t xml:space="preserve">terminie </w:t>
      </w:r>
      <w:r w:rsidR="00705D33">
        <w:rPr>
          <w:rFonts w:asciiTheme="minorHAnsi" w:hAnsiTheme="minorHAnsi" w:cstheme="minorHAnsi"/>
          <w:sz w:val="24"/>
          <w:szCs w:val="24"/>
        </w:rPr>
        <w:t>5</w:t>
      </w:r>
      <w:r w:rsidRPr="00705D33">
        <w:rPr>
          <w:rFonts w:asciiTheme="minorHAnsi" w:hAnsiTheme="minorHAnsi" w:cstheme="minorHAnsi"/>
          <w:sz w:val="24"/>
          <w:szCs w:val="24"/>
        </w:rPr>
        <w:t xml:space="preserve"> dni </w:t>
      </w:r>
      <w:r w:rsidR="00705D33">
        <w:rPr>
          <w:rFonts w:asciiTheme="minorHAnsi" w:hAnsiTheme="minorHAnsi" w:cstheme="minorHAnsi"/>
          <w:sz w:val="24"/>
          <w:szCs w:val="24"/>
        </w:rPr>
        <w:t>roboczych</w:t>
      </w:r>
      <w:r w:rsidRPr="00705D33">
        <w:rPr>
          <w:rFonts w:asciiTheme="minorHAnsi" w:hAnsiTheme="minorHAnsi" w:cstheme="minorHAnsi"/>
          <w:sz w:val="24"/>
          <w:szCs w:val="24"/>
        </w:rPr>
        <w:t xml:space="preserve"> od dnia złożenia </w:t>
      </w:r>
      <w:r w:rsidRPr="00705D33">
        <w:rPr>
          <w:rFonts w:asciiTheme="minorHAnsi" w:hAnsiTheme="minorHAnsi" w:cstheme="minorHAnsi"/>
          <w:sz w:val="24"/>
          <w:szCs w:val="24"/>
        </w:rPr>
        <w:lastRenderedPageBreak/>
        <w:t>reklamacji przez Zamawiającego. Brak odpowiedzi na reklamację w terminie wskazanym w zdaniu poprzednim będzie uważany przez Zamawiającego za uznanie reklamacji. Uznanie reklamacji dotyczących jakości Towar</w:t>
      </w:r>
      <w:r w:rsidR="00C36D39" w:rsidRPr="00705D33">
        <w:rPr>
          <w:rFonts w:asciiTheme="minorHAnsi" w:hAnsiTheme="minorHAnsi" w:cstheme="minorHAnsi"/>
          <w:sz w:val="24"/>
          <w:szCs w:val="24"/>
        </w:rPr>
        <w:t>u</w:t>
      </w:r>
      <w:r w:rsidRPr="00705D33">
        <w:rPr>
          <w:rFonts w:asciiTheme="minorHAnsi" w:hAnsiTheme="minorHAnsi" w:cstheme="minorHAnsi"/>
          <w:sz w:val="24"/>
          <w:szCs w:val="24"/>
        </w:rPr>
        <w:t xml:space="preserve"> odbywać się będzie na koszt Wykonawcy poprzez usunięcie wadliwej dostawy i wymianę Towar</w:t>
      </w:r>
      <w:r w:rsidR="00C36D39" w:rsidRPr="00705D33">
        <w:rPr>
          <w:rFonts w:asciiTheme="minorHAnsi" w:hAnsiTheme="minorHAnsi" w:cstheme="minorHAnsi"/>
          <w:sz w:val="24"/>
          <w:szCs w:val="24"/>
        </w:rPr>
        <w:t>u</w:t>
      </w:r>
      <w:r w:rsidRPr="00705D33">
        <w:rPr>
          <w:rFonts w:asciiTheme="minorHAnsi" w:hAnsiTheme="minorHAnsi" w:cstheme="minorHAnsi"/>
          <w:sz w:val="24"/>
          <w:szCs w:val="24"/>
        </w:rPr>
        <w:t xml:space="preserve"> na woln</w:t>
      </w:r>
      <w:r w:rsidR="00C36D39" w:rsidRPr="00705D33">
        <w:rPr>
          <w:rFonts w:asciiTheme="minorHAnsi" w:hAnsiTheme="minorHAnsi" w:cstheme="minorHAnsi"/>
          <w:sz w:val="24"/>
          <w:szCs w:val="24"/>
        </w:rPr>
        <w:t>y</w:t>
      </w:r>
      <w:r w:rsidRPr="00705D33">
        <w:rPr>
          <w:rFonts w:asciiTheme="minorHAnsi" w:hAnsiTheme="minorHAnsi" w:cstheme="minorHAnsi"/>
          <w:sz w:val="24"/>
          <w:szCs w:val="24"/>
        </w:rPr>
        <w:t xml:space="preserve"> od wad w terminie </w:t>
      </w:r>
      <w:r w:rsidR="00705D33">
        <w:rPr>
          <w:rFonts w:asciiTheme="minorHAnsi" w:hAnsiTheme="minorHAnsi" w:cstheme="minorHAnsi"/>
          <w:sz w:val="24"/>
          <w:szCs w:val="24"/>
        </w:rPr>
        <w:t>5</w:t>
      </w:r>
      <w:r w:rsidRPr="00705D33">
        <w:rPr>
          <w:rFonts w:asciiTheme="minorHAnsi" w:hAnsiTheme="minorHAnsi" w:cstheme="minorHAnsi"/>
          <w:sz w:val="24"/>
          <w:szCs w:val="24"/>
        </w:rPr>
        <w:t xml:space="preserve"> dni </w:t>
      </w:r>
      <w:r w:rsidR="00705D33">
        <w:rPr>
          <w:rFonts w:asciiTheme="minorHAnsi" w:hAnsiTheme="minorHAnsi" w:cstheme="minorHAnsi"/>
          <w:sz w:val="24"/>
          <w:szCs w:val="24"/>
        </w:rPr>
        <w:t>roboczych</w:t>
      </w:r>
      <w:r w:rsidRPr="00705D33">
        <w:rPr>
          <w:rFonts w:asciiTheme="minorHAnsi" w:hAnsiTheme="minorHAnsi" w:cstheme="minorHAnsi"/>
          <w:sz w:val="24"/>
          <w:szCs w:val="24"/>
        </w:rPr>
        <w:t xml:space="preserve"> od dnia uznania reklamacji</w:t>
      </w:r>
      <w:r w:rsidR="00256977">
        <w:rPr>
          <w:rFonts w:asciiTheme="minorHAnsi" w:hAnsiTheme="minorHAnsi" w:cstheme="minorHAnsi"/>
          <w:sz w:val="24"/>
          <w:szCs w:val="24"/>
        </w:rPr>
        <w:t>.</w:t>
      </w:r>
    </w:p>
    <w:p w14:paraId="7533B8BD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55C28566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48610B0C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>dostarczon</w:t>
      </w:r>
      <w:r w:rsidR="00526D3B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</w:t>
      </w:r>
      <w:r w:rsidR="00526D3B">
        <w:rPr>
          <w:rFonts w:asciiTheme="minorHAnsi" w:hAnsiTheme="minorHAnsi" w:cstheme="minorHAnsi"/>
          <w:sz w:val="24"/>
          <w:szCs w:val="24"/>
        </w:rPr>
        <w:t>u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18DF3F27" w14:textId="49EE2C1D" w:rsidR="00AD0D4B" w:rsidRDefault="007E735B" w:rsidP="005F43B1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ego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>u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: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5E77A5F1" w14:textId="07792D84" w:rsidR="00AD0D4B" w:rsidRDefault="007E735B" w:rsidP="00114489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jednostek Towaru (m</w:t>
      </w:r>
      <w:r w:rsidRPr="00AF702B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)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i 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ceny jednostkowej, określonej w </w:t>
      </w:r>
      <w:r w:rsidR="006F3A7F" w:rsidRPr="006F3A7F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;</w:t>
      </w:r>
    </w:p>
    <w:p w14:paraId="647E0473" w14:textId="2EA91BB9" w:rsidR="00AD0D4B" w:rsidRDefault="00AD0D4B" w:rsidP="00AD0D4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dni dzierżawy </w:t>
      </w:r>
      <w:r w:rsidR="00526D3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wiązek 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butli i ceny jednostkowej,</w:t>
      </w:r>
      <w:r w:rsidRPr="00AD0D4B">
        <w:t xml:space="preserve"> </w:t>
      </w:r>
      <w:r w:rsidRP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określonej </w:t>
      </w:r>
      <w:r w:rsidR="006F3A7F" w:rsidRPr="006F3A7F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7E735B"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5F43B1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53E0BAD0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AFB6C0C" w:rsidR="008F4879" w:rsidRPr="005F43B1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7FEBE2FD" w14:textId="3F1AFE8B" w:rsidR="006B469D" w:rsidRPr="006B469D" w:rsidRDefault="00A106F7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A106F7">
        <w:rPr>
          <w:rFonts w:asciiTheme="minorHAnsi" w:hAnsiTheme="minorHAnsi" w:cstheme="minorHAnsi"/>
          <w:bCs/>
          <w:sz w:val="24"/>
        </w:rPr>
        <w:t>Wynagrodzenie określone w ust. 2 nie obejmuje podatku od towarów i usług, który zostanie doliczony w wysokości zgodnej z obowiązującymi przepisami</w:t>
      </w:r>
      <w:r w:rsidR="006B469D">
        <w:rPr>
          <w:rFonts w:asciiTheme="minorHAnsi" w:hAnsiTheme="minorHAnsi" w:cstheme="minorHAnsi"/>
          <w:bCs/>
          <w:sz w:val="24"/>
        </w:rPr>
        <w:t>.</w:t>
      </w:r>
    </w:p>
    <w:p w14:paraId="5959E46D" w14:textId="5D11E62E" w:rsidR="006F3A7F" w:rsidRPr="006F3A7F" w:rsidRDefault="006F3A7F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1E5D5A">
        <w:rPr>
          <w:rFonts w:asciiTheme="minorHAnsi" w:hAnsiTheme="minorHAnsi" w:cstheme="minorHAnsi"/>
          <w:bCs/>
          <w:sz w:val="24"/>
        </w:rPr>
        <w:t>Zamawiający zastrzega, że łączne wynagrodzenie należne Wykonawcy jest uzależnione od ilości faktycznie zrealizowanych dostaw i może być niższe od kwoty określonej w ust. 2. W takim przypadku Wykonawcy nie będą przysługiwały wobec Zamawiającego żadne roszczenia.</w:t>
      </w:r>
    </w:p>
    <w:p w14:paraId="36FB1DDB" w14:textId="5D2E6EB4" w:rsidR="00D824FB" w:rsidRPr="008E512B" w:rsidRDefault="00645503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645503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>
        <w:rPr>
          <w:rFonts w:asciiTheme="minorHAnsi" w:hAnsiTheme="minorHAnsi" w:cstheme="minorHAnsi"/>
          <w:sz w:val="24"/>
        </w:rPr>
        <w:t>Towar</w:t>
      </w:r>
      <w:r w:rsidR="000B1DE0">
        <w:rPr>
          <w:rFonts w:asciiTheme="minorHAnsi" w:hAnsiTheme="minorHAnsi" w:cstheme="minorHAnsi"/>
          <w:sz w:val="24"/>
        </w:rPr>
        <w:t>u</w:t>
      </w:r>
      <w:r w:rsidRPr="00645503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E83412">
        <w:rPr>
          <w:rFonts w:asciiTheme="minorHAnsi" w:hAnsiTheme="minorHAnsi" w:cstheme="minorHAnsi"/>
          <w:sz w:val="24"/>
        </w:rPr>
        <w:t>od dnia otrzymania prawidłowo wystawionej faktury</w:t>
      </w:r>
      <w:r w:rsidRPr="00645503">
        <w:rPr>
          <w:rFonts w:asciiTheme="minorHAnsi" w:hAnsiTheme="minorHAnsi" w:cstheme="minorHAnsi"/>
          <w:sz w:val="24"/>
        </w:rPr>
        <w:t>, przelewem na rachunek bankowy Wykonawcy</w:t>
      </w:r>
      <w:r w:rsidR="00E83412">
        <w:rPr>
          <w:rFonts w:asciiTheme="minorHAnsi" w:hAnsiTheme="minorHAnsi" w:cstheme="minorHAnsi"/>
          <w:sz w:val="24"/>
        </w:rPr>
        <w:t xml:space="preserve"> o numerze:</w:t>
      </w:r>
      <w:r w:rsidRPr="00645503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5F43B1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lastRenderedPageBreak/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>§ 1</w:t>
      </w:r>
      <w:r w:rsidR="0017396F">
        <w:rPr>
          <w:rFonts w:asciiTheme="minorHAnsi" w:hAnsiTheme="minorHAnsi" w:cstheme="minorHAnsi"/>
          <w:sz w:val="24"/>
        </w:rPr>
        <w:t>0</w:t>
      </w:r>
      <w:r w:rsidRPr="0017396F">
        <w:rPr>
          <w:rFonts w:asciiTheme="minorHAnsi" w:hAnsiTheme="minorHAnsi" w:cstheme="minorHAnsi"/>
          <w:sz w:val="24"/>
        </w:rPr>
        <w:t xml:space="preserve"> ust. </w:t>
      </w:r>
      <w:r w:rsidR="0017396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Default="003C13C3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3C13C3">
        <w:rPr>
          <w:rFonts w:asciiTheme="minorHAnsi" w:hAnsiTheme="minorHAnsi" w:cstheme="minorHAnsi"/>
          <w:sz w:val="24"/>
        </w:rPr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1E5D5A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36C90DF4" w14:textId="77777777" w:rsidR="00D74B16" w:rsidRDefault="00D74B16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Toc200456037"/>
      <w:bookmarkStart w:id="1" w:name="tu"/>
      <w:bookmarkEnd w:id="0"/>
      <w:bookmarkEnd w:id="1"/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0AE8DA7B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22125A75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DD6554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6EED2670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</w:t>
      </w:r>
      <w:r w:rsidR="000B1DE0">
        <w:rPr>
          <w:rFonts w:asciiTheme="minorHAnsi" w:hAnsiTheme="minorHAnsi" w:cstheme="minorHAnsi"/>
          <w:sz w:val="24"/>
          <w:szCs w:val="24"/>
        </w:rPr>
        <w:t>u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114489">
        <w:rPr>
          <w:rFonts w:asciiTheme="minorHAnsi" w:hAnsiTheme="minorHAnsi" w:cstheme="minorHAnsi"/>
          <w:sz w:val="24"/>
          <w:szCs w:val="24"/>
        </w:rPr>
        <w:t>4</w:t>
      </w:r>
      <w:r w:rsidR="00114489"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sz w:val="24"/>
          <w:szCs w:val="24"/>
        </w:rPr>
        <w:t xml:space="preserve">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0B1DE0">
        <w:rPr>
          <w:rFonts w:asciiTheme="minorHAnsi" w:hAnsiTheme="minorHAnsi" w:cstheme="minorHAnsi"/>
          <w:sz w:val="24"/>
          <w:szCs w:val="24"/>
        </w:rPr>
        <w:t>4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DD6554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Towar, któr</w:t>
      </w:r>
      <w:r w:rsidR="000B1DE0">
        <w:rPr>
          <w:rFonts w:asciiTheme="minorHAnsi" w:hAnsiTheme="minorHAnsi" w:cstheme="minorHAnsi"/>
          <w:sz w:val="24"/>
          <w:szCs w:val="24"/>
        </w:rPr>
        <w:t>ego</w:t>
      </w:r>
      <w:r w:rsidR="00AF301B">
        <w:rPr>
          <w:rFonts w:asciiTheme="minorHAnsi" w:hAnsiTheme="minorHAnsi" w:cstheme="minorHAnsi"/>
          <w:sz w:val="24"/>
          <w:szCs w:val="24"/>
        </w:rPr>
        <w:t xml:space="preserve">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12FFD092" w:rsidR="008F4879" w:rsidRDefault="00114489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6E771A">
        <w:rPr>
          <w:rFonts w:asciiTheme="minorHAnsi" w:hAnsiTheme="minorHAnsi" w:cstheme="minorHAnsi"/>
          <w:sz w:val="24"/>
          <w:szCs w:val="24"/>
        </w:rPr>
        <w:t xml:space="preserve">z zastrzeżeniem punktu </w:t>
      </w:r>
      <w:r>
        <w:rPr>
          <w:rFonts w:asciiTheme="minorHAnsi" w:hAnsiTheme="minorHAnsi" w:cstheme="minorHAnsi"/>
          <w:sz w:val="24"/>
          <w:szCs w:val="24"/>
        </w:rPr>
        <w:t xml:space="preserve">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DD6554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</w:t>
      </w:r>
      <w:r w:rsidR="007A0AD9" w:rsidRPr="007A0AD9">
        <w:rPr>
          <w:rFonts w:asciiTheme="minorHAnsi" w:hAnsiTheme="minorHAnsi" w:cstheme="minorHAnsi"/>
          <w:sz w:val="24"/>
          <w:szCs w:val="24"/>
        </w:rPr>
        <w:lastRenderedPageBreak/>
        <w:t xml:space="preserve">Umowy w wysokości 10% wynagrodzenia </w:t>
      </w:r>
      <w:r w:rsidR="00DD6554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3C8DEF1A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1414390E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5B447D09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DD6554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6D7D9DE8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DD6554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00B5509" w14:textId="77777777" w:rsidR="00DD6554" w:rsidRPr="00DD6554" w:rsidRDefault="00DD6554" w:rsidP="002A30D6">
      <w:pPr>
        <w:widowControl/>
        <w:numPr>
          <w:ilvl w:val="3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6554">
        <w:rPr>
          <w:rFonts w:asciiTheme="minorHAnsi" w:hAnsiTheme="minorHAnsi" w:cstheme="minorHAnsi"/>
          <w:sz w:val="24"/>
          <w:szCs w:val="24"/>
        </w:rPr>
        <w:t>Zamawiający może odstąpić od Umowy w przypadku:</w:t>
      </w:r>
    </w:p>
    <w:p w14:paraId="7DCA299C" w14:textId="7AF11A79" w:rsidR="00DD6554" w:rsidRPr="00DD6554" w:rsidRDefault="00DD6554" w:rsidP="002A30D6">
      <w:pPr>
        <w:widowControl/>
        <w:numPr>
          <w:ilvl w:val="1"/>
          <w:numId w:val="2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D6554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10-dniowego terminu nie usunął wskazanych pisemnie naruszeń. Odstąpienie od Umowy może nastąpić w terminie </w:t>
      </w:r>
      <w:r w:rsidR="009E1953">
        <w:rPr>
          <w:rFonts w:asciiTheme="minorHAnsi" w:hAnsiTheme="minorHAnsi" w:cstheme="minorHAnsi"/>
          <w:sz w:val="24"/>
          <w:szCs w:val="24"/>
        </w:rPr>
        <w:t>30</w:t>
      </w:r>
      <w:r w:rsidR="009E1953" w:rsidRPr="00DD6554">
        <w:rPr>
          <w:rFonts w:asciiTheme="minorHAnsi" w:hAnsiTheme="minorHAnsi" w:cstheme="minorHAnsi"/>
          <w:sz w:val="24"/>
          <w:szCs w:val="24"/>
        </w:rPr>
        <w:t xml:space="preserve"> </w:t>
      </w:r>
      <w:r w:rsidRPr="00DD6554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poprzednim;</w:t>
      </w:r>
    </w:p>
    <w:p w14:paraId="4FAB42E0" w14:textId="77777777" w:rsidR="00DD6554" w:rsidRPr="00DD6554" w:rsidRDefault="00DD6554" w:rsidP="002A30D6">
      <w:pPr>
        <w:widowControl/>
        <w:numPr>
          <w:ilvl w:val="1"/>
          <w:numId w:val="2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D6554">
        <w:rPr>
          <w:rFonts w:asciiTheme="minorHAnsi" w:hAnsiTheme="minorHAnsi" w:cstheme="minorHAnsi"/>
          <w:sz w:val="24"/>
          <w:szCs w:val="24"/>
        </w:rPr>
        <w:t>niezrealizowania przez Wykonawcę obowiązków wskazanych w § 11 Umowy. Zamawiający może odstąpić od Umowy w terminie 30 dni od dnia powzięcia wiadomości o okolicznościach wskazanych w zdaniu poprzednim.</w:t>
      </w:r>
    </w:p>
    <w:p w14:paraId="6B7832C7" w14:textId="7BAC63F6" w:rsidR="009E1953" w:rsidRDefault="009E1953" w:rsidP="009E1953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4F7D01">
        <w:rPr>
          <w:rFonts w:asciiTheme="minorHAnsi" w:hAnsiTheme="minorHAnsi" w:cstheme="minorHAnsi"/>
          <w:szCs w:val="24"/>
        </w:rPr>
        <w:t xml:space="preserve">Oświadczenie o odstąpieniu od </w:t>
      </w:r>
      <w:r w:rsidR="0070007E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 xml:space="preserve">mowy w każdym z przypadków wskazanych w ust. 1 nie może nastąpić w terminie późniejszym niż w ciągu </w:t>
      </w:r>
      <w:r>
        <w:rPr>
          <w:rFonts w:asciiTheme="minorHAnsi" w:hAnsiTheme="minorHAnsi" w:cstheme="minorHAnsi"/>
          <w:szCs w:val="24"/>
        </w:rPr>
        <w:t xml:space="preserve">7 </w:t>
      </w:r>
      <w:r w:rsidR="0070007E">
        <w:rPr>
          <w:rFonts w:asciiTheme="minorHAnsi" w:hAnsiTheme="minorHAnsi" w:cstheme="minorHAnsi"/>
          <w:szCs w:val="24"/>
        </w:rPr>
        <w:t>miesięcy</w:t>
      </w:r>
      <w:r w:rsidRPr="004F7D01">
        <w:rPr>
          <w:rFonts w:asciiTheme="minorHAnsi" w:hAnsiTheme="minorHAnsi" w:cstheme="minorHAnsi"/>
          <w:szCs w:val="24"/>
        </w:rPr>
        <w:t xml:space="preserve"> od dnia zawarcia </w:t>
      </w:r>
      <w:r w:rsidR="0070007E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>mowy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7E50ED29" w14:textId="77B68678" w:rsidR="009E1953" w:rsidRPr="009E1953" w:rsidRDefault="009E1953" w:rsidP="009E1953">
      <w:pPr>
        <w:widowControl/>
        <w:numPr>
          <w:ilvl w:val="3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E1953">
        <w:rPr>
          <w:rFonts w:asciiTheme="minorHAnsi" w:hAnsiTheme="minorHAnsi" w:cstheme="minorHAnsi"/>
          <w:sz w:val="24"/>
          <w:szCs w:val="24"/>
        </w:rPr>
        <w:lastRenderedPageBreak/>
        <w:t>W przypadku odstąpienia od Umowy przez Zamawiającego w związku z wystąpieniem okoliczności, o których mowa w ust. 1, Wykonawca może żądać wyłącznie wynagrodzenia należnego za faktycznie wykonaną część przedmiotu Umowy po potrąceniu przez Zamawiającego wszelkich należności m.in. z tytułu naliczonych kar umownych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6D15655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4EA10D21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326571AE" w14:textId="77777777" w:rsidR="00545452" w:rsidRPr="00545452" w:rsidRDefault="00545452" w:rsidP="002A30D6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45452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wpływu.</w:t>
      </w:r>
    </w:p>
    <w:p w14:paraId="78C6DEA0" w14:textId="77777777" w:rsidR="00545452" w:rsidRPr="00545452" w:rsidRDefault="00545452" w:rsidP="002A30D6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45452">
        <w:rPr>
          <w:rFonts w:asciiTheme="minorHAnsi" w:hAnsiTheme="minorHAnsi" w:cstheme="minorHAnsi"/>
          <w:kern w:val="1"/>
          <w:sz w:val="24"/>
          <w:szCs w:val="24"/>
          <w:lang w:eastAsia="zh-CN"/>
        </w:rPr>
        <w:t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Zamawiającego, Wykonawcy, organów władzy publicznej, łańcucha dostaw materiałów niezbędnych do realizacji Umowy, związane z występującą pandemią COVID-19, o ile okoliczności te mają wpływ na realizację Umowy.</w:t>
      </w:r>
    </w:p>
    <w:p w14:paraId="005785BB" w14:textId="77777777" w:rsidR="00545452" w:rsidRPr="00545452" w:rsidRDefault="00545452" w:rsidP="002A30D6">
      <w:pPr>
        <w:widowControl/>
        <w:numPr>
          <w:ilvl w:val="0"/>
          <w:numId w:val="31"/>
        </w:numPr>
        <w:tabs>
          <w:tab w:val="clear" w:pos="0"/>
        </w:tabs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45452">
        <w:rPr>
          <w:rFonts w:asciiTheme="minorHAnsi" w:hAnsiTheme="minorHAnsi" w:cstheme="minorHAnsi"/>
          <w:kern w:val="1"/>
          <w:sz w:val="24"/>
          <w:szCs w:val="24"/>
          <w:lang w:eastAsia="zh-CN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czasie.</w:t>
      </w:r>
    </w:p>
    <w:p w14:paraId="38B21619" w14:textId="77777777" w:rsidR="00545452" w:rsidRPr="00545452" w:rsidRDefault="00545452" w:rsidP="002A30D6">
      <w:pPr>
        <w:widowControl/>
        <w:numPr>
          <w:ilvl w:val="0"/>
          <w:numId w:val="31"/>
        </w:numPr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545452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Stron.</w:t>
      </w:r>
    </w:p>
    <w:p w14:paraId="783D9915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464D0D12" w14:textId="7A3CEA8F" w:rsidR="008F4879" w:rsidRPr="005F43B1" w:rsidRDefault="00181F5E" w:rsidP="005F43B1">
      <w:pPr>
        <w:widowControl/>
        <w:numPr>
          <w:ilvl w:val="0"/>
          <w:numId w:val="9"/>
        </w:numPr>
        <w:tabs>
          <w:tab w:val="clear" w:pos="360"/>
          <w:tab w:val="num" w:pos="284"/>
        </w:tabs>
        <w:spacing w:line="276" w:lineRule="auto"/>
        <w:ind w:left="284" w:hanging="281"/>
        <w:jc w:val="both"/>
        <w:rPr>
          <w:rFonts w:asciiTheme="minorHAnsi" w:hAnsiTheme="minorHAnsi" w:cstheme="minorHAnsi"/>
          <w:sz w:val="24"/>
          <w:szCs w:val="24"/>
        </w:rPr>
      </w:pPr>
      <w:r w:rsidRPr="00181F5E">
        <w:rPr>
          <w:rFonts w:asciiTheme="minorHAnsi" w:hAnsiTheme="minorHAnsi" w:cstheme="minorHAnsi"/>
          <w:sz w:val="24"/>
          <w:szCs w:val="24"/>
        </w:rPr>
        <w:t xml:space="preserve">Strony przyjmują do wiadomości, że istota stosunku oraz wszelkie dane i informacje 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w związku z zawarciem lub wykonywaniem Umowy, mają ściśle poufny charakter i stanowią </w:t>
      </w:r>
      <w:r w:rsidRPr="00181F5E">
        <w:rPr>
          <w:rFonts w:asciiTheme="minorHAnsi" w:hAnsiTheme="minorHAnsi" w:cstheme="minorHAnsi"/>
          <w:sz w:val="24"/>
          <w:szCs w:val="24"/>
        </w:rPr>
        <w:lastRenderedPageBreak/>
        <w:t>tajemnicę przedsiębiorstwa w rozumieniu art. 11 ust. 2 ustawy z dnia 16 kwietnia 1993 r. o zwalczaniu nieuczciwej konkurencji (Dz. U. z 2022 r. poz. 1233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4FB442F" w14:textId="4A95A5B3" w:rsidR="008F4879" w:rsidRPr="005F43B1" w:rsidRDefault="00181F5E" w:rsidP="002A30D6">
      <w:pPr>
        <w:widowControl/>
        <w:numPr>
          <w:ilvl w:val="0"/>
          <w:numId w:val="9"/>
        </w:numPr>
        <w:tabs>
          <w:tab w:val="clear" w:pos="360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81F5E">
        <w:rPr>
          <w:rFonts w:asciiTheme="minorHAnsi" w:hAnsiTheme="minorHAnsi" w:cstheme="minorHAnsi"/>
          <w:sz w:val="24"/>
          <w:szCs w:val="24"/>
        </w:rPr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>
        <w:rPr>
          <w:rFonts w:asciiTheme="minorHAnsi" w:hAnsiTheme="minorHAnsi" w:cstheme="minorHAnsi"/>
          <w:sz w:val="24"/>
          <w:szCs w:val="24"/>
        </w:rPr>
        <w:t>.</w:t>
      </w:r>
      <w:r w:rsidR="008F4879" w:rsidRPr="005F43B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1A56BC4" w14:textId="77777777" w:rsidR="0070007E" w:rsidRDefault="0070007E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58F672F8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07960F50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731174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 xml:space="preserve"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</w:t>
      </w:r>
      <w:r w:rsidRPr="00267360">
        <w:rPr>
          <w:rFonts w:ascii="Calibri" w:hAnsi="Calibri" w:cs="Calibri"/>
          <w:bCs/>
          <w:szCs w:val="24"/>
        </w:rPr>
        <w:lastRenderedPageBreak/>
        <w:t>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>którego jednostką dominującą w rozumieniu art. 3 ust. 1 pkt 37 ustawy z dnia 29 września 1994 r. o rachunkowości (tj.: Dz. U. z 2021 r.,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468D7440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6F3A7F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70A22B73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E90726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24F27D5D" w14:textId="77777777" w:rsidR="00E90726" w:rsidRPr="004D1D3C" w:rsidRDefault="00E90726" w:rsidP="00E90726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05C010AF" w14:textId="3A0B3631" w:rsidR="00E90726" w:rsidRPr="00C318A6" w:rsidRDefault="00E90726" w:rsidP="00E90726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6F3A7F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344CD062" w14:textId="5B2AC3CD" w:rsidR="00E90726" w:rsidRPr="00C318A6" w:rsidRDefault="00E90726" w:rsidP="00E90726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6F3A7F">
        <w:rPr>
          <w:rFonts w:ascii="Calibri" w:eastAsia="Calibri" w:hAnsi="Calibri" w:cs="Calibri"/>
          <w:sz w:val="24"/>
          <w:szCs w:val="24"/>
          <w:lang w:eastAsia="ar-SA"/>
        </w:rPr>
        <w:t xml:space="preserve">4 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>do Umowy.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01E30C08" w14:textId="12A66CB0" w:rsidR="00E90726" w:rsidRPr="00C318A6" w:rsidRDefault="00E90726" w:rsidP="00E90726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6F3A7F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7E514CDE" w14:textId="15A44DEB" w:rsidR="00E90726" w:rsidRPr="00C318A6" w:rsidRDefault="00E90726" w:rsidP="00E90726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6F3A7F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0FFEE92C" w14:textId="570DE349" w:rsidR="00E90726" w:rsidRPr="00C318A6" w:rsidRDefault="00E90726" w:rsidP="00E90726">
      <w:pPr>
        <w:numPr>
          <w:ilvl w:val="0"/>
          <w:numId w:val="34"/>
        </w:numPr>
        <w:shd w:val="clear" w:color="auto" w:fill="FFFFFF"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Zmiana treści Załączników nr </w:t>
      </w:r>
      <w:r w:rsidR="006F3A7F">
        <w:rPr>
          <w:rFonts w:ascii="Calibri" w:hAnsi="Calibri" w:cs="Calibri"/>
          <w:color w:val="000000"/>
          <w:sz w:val="24"/>
          <w:szCs w:val="24"/>
          <w:lang w:eastAsia="ar-SA"/>
        </w:rPr>
        <w:t>3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lub nr </w:t>
      </w:r>
      <w:r w:rsidR="006F3A7F">
        <w:rPr>
          <w:rFonts w:ascii="Calibri" w:hAnsi="Calibri" w:cs="Calibri"/>
          <w:color w:val="000000"/>
          <w:sz w:val="24"/>
          <w:szCs w:val="24"/>
          <w:lang w:eastAsia="ar-SA"/>
        </w:rPr>
        <w:t>4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do Umowy nie wymaga podpisania aneksu do 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lastRenderedPageBreak/>
        <w:t>Umowy, a odbywa się poprzez doręczenie drugiej Stronie (w formie pisemnej lub dokumentowej) odpowiedniego załącznika w aktualnym brzmieniu</w:t>
      </w:r>
      <w:r w:rsidRPr="00C318A6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14:paraId="21DD02CB" w14:textId="77777777" w:rsidR="008F4879" w:rsidRPr="005F43B1" w:rsidRDefault="008F4879" w:rsidP="005F43B1">
      <w:pPr>
        <w:pStyle w:val="Akapitzlist"/>
        <w:suppressAutoHyphens/>
        <w:spacing w:after="0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6C0E4FD" w14:textId="4BB760A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E90726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19F3D5B1" w:rsidR="008F4879" w:rsidRPr="005F43B1" w:rsidRDefault="00E90726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E90726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1E312C53" w:rsidR="008F4879" w:rsidRDefault="00B12492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12492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06DA9AC8" w:rsidR="00172F05" w:rsidRPr="005F43B1" w:rsidRDefault="00B12492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12492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4AD5549D" w:rsidR="008F4879" w:rsidRPr="00B12492" w:rsidRDefault="00B12492" w:rsidP="00B12492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B12492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1E9835EE" w:rsidR="00217AC2" w:rsidRPr="006F3A7F" w:rsidRDefault="008F4879" w:rsidP="006F3A7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3A7F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B12492" w:rsidRPr="006F3A7F">
        <w:rPr>
          <w:rFonts w:asciiTheme="minorHAnsi" w:hAnsiTheme="minorHAnsi" w:cstheme="minorHAnsi"/>
          <w:sz w:val="24"/>
          <w:szCs w:val="24"/>
        </w:rPr>
        <w:t>2</w:t>
      </w:r>
      <w:r w:rsidRPr="006F3A7F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6F3A7F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129C18EF" w14:textId="1CD3A517" w:rsidR="00B12492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6F3A7F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B12492" w:rsidRPr="00B12492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B12492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7E7121FE" w:rsidR="008F4879" w:rsidRPr="005F43B1" w:rsidRDefault="00B12492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B12492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6F3A7F">
        <w:rPr>
          <w:rFonts w:asciiTheme="minorHAnsi" w:hAnsiTheme="minorHAnsi" w:cstheme="minorHAnsi"/>
          <w:sz w:val="24"/>
          <w:szCs w:val="24"/>
        </w:rPr>
        <w:t>4</w:t>
      </w:r>
      <w:r w:rsidRPr="00B12492">
        <w:rPr>
          <w:rFonts w:asciiTheme="minorHAnsi" w:hAnsiTheme="minorHAnsi" w:cstheme="minorHAnsi"/>
          <w:sz w:val="24"/>
          <w:szCs w:val="24"/>
        </w:rPr>
        <w:t xml:space="preserve"> – 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6137B0F2" w:rsidR="008F4879" w:rsidRPr="005F43B1" w:rsidRDefault="008F4879" w:rsidP="0070007E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917FA" w14:textId="77777777" w:rsidR="00A83947" w:rsidRDefault="00A83947">
      <w:r>
        <w:separator/>
      </w:r>
    </w:p>
  </w:endnote>
  <w:endnote w:type="continuationSeparator" w:id="0">
    <w:p w14:paraId="45216FA2" w14:textId="77777777" w:rsidR="00A83947" w:rsidRDefault="00A8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CB67C" w14:textId="77777777" w:rsidR="00A83947" w:rsidRDefault="00A83947">
      <w:r>
        <w:separator/>
      </w:r>
    </w:p>
  </w:footnote>
  <w:footnote w:type="continuationSeparator" w:id="0">
    <w:p w14:paraId="115DACDB" w14:textId="77777777" w:rsidR="00A83947" w:rsidRDefault="00A83947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41440597" w14:textId="77777777" w:rsidR="00E90726" w:rsidRPr="00841B53" w:rsidRDefault="00E90726" w:rsidP="00E90726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2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2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69974C11" w14:textId="553207C8" w:rsidR="00E90726" w:rsidRPr="00841B53" w:rsidRDefault="00E90726" w:rsidP="00E90726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6F3A7F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1B244994" w14:textId="3E513008" w:rsidR="00B12492" w:rsidRPr="002A30D6" w:rsidRDefault="00B12492">
      <w:pPr>
        <w:pStyle w:val="Tekstprzypisudolnego"/>
        <w:rPr>
          <w:rFonts w:ascii="Arial" w:hAnsi="Arial" w:cs="Arial"/>
          <w:sz w:val="18"/>
          <w:szCs w:val="18"/>
        </w:rPr>
      </w:pPr>
      <w:r w:rsidRPr="002A30D6">
        <w:rPr>
          <w:rStyle w:val="Odwoanieprzypisudolnego"/>
          <w:rFonts w:ascii="Arial" w:hAnsi="Arial" w:cs="Arial"/>
          <w:sz w:val="18"/>
          <w:szCs w:val="18"/>
        </w:rPr>
        <w:footnoteRef/>
      </w:r>
      <w:r w:rsidRPr="002A30D6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27C55CC9" w:rsidR="008F4879" w:rsidRPr="003856BA" w:rsidRDefault="000E5A01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PROJEKT</w:t>
    </w:r>
    <w:r w:rsidR="00891DCB" w:rsidRPr="003856BA">
      <w:rPr>
        <w:rFonts w:asciiTheme="minorHAnsi" w:hAnsiTheme="minorHAnsi" w:cstheme="minorHAnsi"/>
        <w:sz w:val="20"/>
      </w:rPr>
      <w:t xml:space="preserve"> </w:t>
    </w:r>
    <w:r w:rsidR="003856BA" w:rsidRPr="003856BA">
      <w:rPr>
        <w:rFonts w:asciiTheme="minorHAnsi" w:hAnsiTheme="minorHAnsi" w:cstheme="minorHAnsi"/>
        <w:sz w:val="20"/>
      </w:rPr>
      <w:t xml:space="preserve">dla części </w:t>
    </w:r>
    <w:r w:rsidR="003E219E">
      <w:rPr>
        <w:rFonts w:asciiTheme="minorHAnsi" w:hAnsiTheme="minorHAnsi" w:cstheme="minorHAnsi"/>
        <w:sz w:val="20"/>
      </w:rPr>
      <w:t>5</w:t>
    </w:r>
    <w:r w:rsidR="008F4879" w:rsidRPr="003856BA">
      <w:rPr>
        <w:rFonts w:asciiTheme="minorHAnsi" w:hAnsiTheme="minorHAnsi" w:cstheme="minorHAnsi"/>
        <w:sz w:val="20"/>
      </w:rPr>
      <w:t xml:space="preserve"> </w:t>
    </w:r>
    <w:r>
      <w:rPr>
        <w:rFonts w:asciiTheme="minorHAnsi" w:hAnsiTheme="minorHAnsi" w:cstheme="minorHAnsi"/>
        <w:sz w:val="20"/>
      </w:rPr>
      <w:t>- Wrocław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D492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2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6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5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6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66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77D85B72"/>
    <w:multiLevelType w:val="hybridMultilevel"/>
    <w:tmpl w:val="319E0588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92B0D446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9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2"/>
  </w:num>
  <w:num w:numId="2" w16cid:durableId="1505625350">
    <w:abstractNumId w:val="36"/>
  </w:num>
  <w:num w:numId="3" w16cid:durableId="177696218">
    <w:abstractNumId w:val="68"/>
  </w:num>
  <w:num w:numId="4" w16cid:durableId="864294590">
    <w:abstractNumId w:val="31"/>
  </w:num>
  <w:num w:numId="5" w16cid:durableId="1001927020">
    <w:abstractNumId w:val="47"/>
  </w:num>
  <w:num w:numId="6" w16cid:durableId="2015911375">
    <w:abstractNumId w:val="12"/>
  </w:num>
  <w:num w:numId="7" w16cid:durableId="122188652">
    <w:abstractNumId w:val="51"/>
  </w:num>
  <w:num w:numId="8" w16cid:durableId="2141799974">
    <w:abstractNumId w:val="39"/>
  </w:num>
  <w:num w:numId="9" w16cid:durableId="173156829">
    <w:abstractNumId w:val="19"/>
  </w:num>
  <w:num w:numId="10" w16cid:durableId="995958193">
    <w:abstractNumId w:val="52"/>
  </w:num>
  <w:num w:numId="11" w16cid:durableId="1025794116">
    <w:abstractNumId w:val="40"/>
  </w:num>
  <w:num w:numId="12" w16cid:durableId="1577780582">
    <w:abstractNumId w:val="44"/>
  </w:num>
  <w:num w:numId="13" w16cid:durableId="1589777168">
    <w:abstractNumId w:val="58"/>
  </w:num>
  <w:num w:numId="14" w16cid:durableId="1969118144">
    <w:abstractNumId w:val="1"/>
  </w:num>
  <w:num w:numId="15" w16cid:durableId="2091195685">
    <w:abstractNumId w:val="25"/>
  </w:num>
  <w:num w:numId="16" w16cid:durableId="1341196560">
    <w:abstractNumId w:val="45"/>
  </w:num>
  <w:num w:numId="17" w16cid:durableId="1202280025">
    <w:abstractNumId w:val="22"/>
  </w:num>
  <w:num w:numId="18" w16cid:durableId="1968468959">
    <w:abstractNumId w:val="34"/>
  </w:num>
  <w:num w:numId="19" w16cid:durableId="787696650">
    <w:abstractNumId w:val="23"/>
  </w:num>
  <w:num w:numId="20" w16cid:durableId="1080904499">
    <w:abstractNumId w:val="67"/>
  </w:num>
  <w:num w:numId="21" w16cid:durableId="2001225776">
    <w:abstractNumId w:val="0"/>
  </w:num>
  <w:num w:numId="22" w16cid:durableId="359934912">
    <w:abstractNumId w:val="35"/>
  </w:num>
  <w:num w:numId="23" w16cid:durableId="935208510">
    <w:abstractNumId w:val="43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8"/>
  </w:num>
  <w:num w:numId="30" w16cid:durableId="1397125639">
    <w:abstractNumId w:val="69"/>
  </w:num>
  <w:num w:numId="31" w16cid:durableId="1764954794">
    <w:abstractNumId w:val="21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49"/>
  </w:num>
  <w:num w:numId="39" w16cid:durableId="82995109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6"/>
  </w:num>
  <w:num w:numId="42" w16cid:durableId="1190413527">
    <w:abstractNumId w:val="37"/>
  </w:num>
  <w:num w:numId="43" w16cid:durableId="970283789">
    <w:abstractNumId w:val="53"/>
  </w:num>
  <w:num w:numId="44" w16cid:durableId="1309899878">
    <w:abstractNumId w:val="38"/>
  </w:num>
  <w:num w:numId="45" w16cid:durableId="403915129">
    <w:abstractNumId w:val="18"/>
  </w:num>
  <w:num w:numId="46" w16cid:durableId="93400137">
    <w:abstractNumId w:val="54"/>
  </w:num>
  <w:num w:numId="47" w16cid:durableId="393430834">
    <w:abstractNumId w:val="65"/>
  </w:num>
  <w:num w:numId="48" w16cid:durableId="84422633">
    <w:abstractNumId w:val="64"/>
  </w:num>
  <w:num w:numId="49" w16cid:durableId="804810892">
    <w:abstractNumId w:val="55"/>
  </w:num>
  <w:num w:numId="50" w16cid:durableId="1993097147">
    <w:abstractNumId w:val="32"/>
  </w:num>
  <w:num w:numId="51" w16cid:durableId="192235852">
    <w:abstractNumId w:val="41"/>
  </w:num>
  <w:num w:numId="52" w16cid:durableId="795565253">
    <w:abstractNumId w:val="33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4"/>
  </w:num>
  <w:num w:numId="56" w16cid:durableId="1379160199">
    <w:abstractNumId w:val="17"/>
  </w:num>
  <w:num w:numId="57" w16cid:durableId="1188835381">
    <w:abstractNumId w:val="27"/>
  </w:num>
  <w:num w:numId="58" w16cid:durableId="2040280438">
    <w:abstractNumId w:val="30"/>
  </w:num>
  <w:num w:numId="59" w16cid:durableId="1940679963">
    <w:abstractNumId w:val="57"/>
  </w:num>
  <w:num w:numId="60" w16cid:durableId="39407847">
    <w:abstractNumId w:val="60"/>
  </w:num>
  <w:num w:numId="61" w16cid:durableId="1388794106">
    <w:abstractNumId w:val="50"/>
  </w:num>
  <w:num w:numId="62" w16cid:durableId="230971446">
    <w:abstractNumId w:val="48"/>
  </w:num>
  <w:num w:numId="63" w16cid:durableId="1617983535">
    <w:abstractNumId w:val="29"/>
  </w:num>
  <w:num w:numId="64" w16cid:durableId="1030031359">
    <w:abstractNumId w:val="42"/>
  </w:num>
  <w:num w:numId="65" w16cid:durableId="715740851">
    <w:abstractNumId w:val="66"/>
  </w:num>
  <w:num w:numId="66" w16cid:durableId="1718897461">
    <w:abstractNumId w:val="15"/>
  </w:num>
  <w:num w:numId="67" w16cid:durableId="158272893">
    <w:abstractNumId w:val="63"/>
  </w:num>
  <w:num w:numId="68" w16cid:durableId="1646395449">
    <w:abstractNumId w:val="61"/>
  </w:num>
  <w:num w:numId="69" w16cid:durableId="652566210">
    <w:abstractNumId w:val="10"/>
  </w:num>
  <w:num w:numId="70" w16cid:durableId="1608583221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6FEB"/>
    <w:rsid w:val="00007724"/>
    <w:rsid w:val="00011D66"/>
    <w:rsid w:val="00011F30"/>
    <w:rsid w:val="000123F8"/>
    <w:rsid w:val="0001312F"/>
    <w:rsid w:val="00013D1C"/>
    <w:rsid w:val="00014254"/>
    <w:rsid w:val="000163F8"/>
    <w:rsid w:val="000171DB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29B2"/>
    <w:rsid w:val="00046F06"/>
    <w:rsid w:val="0004724E"/>
    <w:rsid w:val="00053C4A"/>
    <w:rsid w:val="0006157E"/>
    <w:rsid w:val="00062787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487E"/>
    <w:rsid w:val="00095109"/>
    <w:rsid w:val="0009634C"/>
    <w:rsid w:val="0009766F"/>
    <w:rsid w:val="000A150F"/>
    <w:rsid w:val="000A3F8C"/>
    <w:rsid w:val="000A4DE0"/>
    <w:rsid w:val="000B1DE0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F96"/>
    <w:rsid w:val="000E12F5"/>
    <w:rsid w:val="000E3BF9"/>
    <w:rsid w:val="000E5A01"/>
    <w:rsid w:val="000F1502"/>
    <w:rsid w:val="000F1F19"/>
    <w:rsid w:val="000F2D2A"/>
    <w:rsid w:val="000F4256"/>
    <w:rsid w:val="001065B0"/>
    <w:rsid w:val="001072CA"/>
    <w:rsid w:val="00107A8A"/>
    <w:rsid w:val="00110912"/>
    <w:rsid w:val="001139C1"/>
    <w:rsid w:val="00113F34"/>
    <w:rsid w:val="00114489"/>
    <w:rsid w:val="0011606F"/>
    <w:rsid w:val="00123895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79EB"/>
    <w:rsid w:val="00167AC6"/>
    <w:rsid w:val="00170DB2"/>
    <w:rsid w:val="0017107B"/>
    <w:rsid w:val="001718FF"/>
    <w:rsid w:val="00172F05"/>
    <w:rsid w:val="0017396F"/>
    <w:rsid w:val="00174C11"/>
    <w:rsid w:val="00174C22"/>
    <w:rsid w:val="0017629C"/>
    <w:rsid w:val="00177AE3"/>
    <w:rsid w:val="001808E8"/>
    <w:rsid w:val="00181F5E"/>
    <w:rsid w:val="00182A1B"/>
    <w:rsid w:val="0018417D"/>
    <w:rsid w:val="00184EC1"/>
    <w:rsid w:val="00186E27"/>
    <w:rsid w:val="00190E18"/>
    <w:rsid w:val="00193029"/>
    <w:rsid w:val="0019429E"/>
    <w:rsid w:val="00194F29"/>
    <w:rsid w:val="00195C8C"/>
    <w:rsid w:val="00195F59"/>
    <w:rsid w:val="001A12E7"/>
    <w:rsid w:val="001A2346"/>
    <w:rsid w:val="001A3614"/>
    <w:rsid w:val="001A5179"/>
    <w:rsid w:val="001B0909"/>
    <w:rsid w:val="001B341F"/>
    <w:rsid w:val="001B4F2E"/>
    <w:rsid w:val="001B6292"/>
    <w:rsid w:val="001B62D3"/>
    <w:rsid w:val="001C1CF6"/>
    <w:rsid w:val="001C389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332E"/>
    <w:rsid w:val="001E5D5A"/>
    <w:rsid w:val="001E7663"/>
    <w:rsid w:val="001F3286"/>
    <w:rsid w:val="001F43B1"/>
    <w:rsid w:val="00200C26"/>
    <w:rsid w:val="00203F20"/>
    <w:rsid w:val="00205288"/>
    <w:rsid w:val="00205556"/>
    <w:rsid w:val="00212B59"/>
    <w:rsid w:val="002130AD"/>
    <w:rsid w:val="00214DEB"/>
    <w:rsid w:val="00216E8F"/>
    <w:rsid w:val="002172B5"/>
    <w:rsid w:val="00217AC2"/>
    <w:rsid w:val="002201A9"/>
    <w:rsid w:val="00220B14"/>
    <w:rsid w:val="00220FCF"/>
    <w:rsid w:val="00221105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30D6"/>
    <w:rsid w:val="002A5716"/>
    <w:rsid w:val="002B0444"/>
    <w:rsid w:val="002B0F90"/>
    <w:rsid w:val="002B6575"/>
    <w:rsid w:val="002B6AE6"/>
    <w:rsid w:val="002C1170"/>
    <w:rsid w:val="002C55D6"/>
    <w:rsid w:val="002D16B0"/>
    <w:rsid w:val="002D50C1"/>
    <w:rsid w:val="002D5CBA"/>
    <w:rsid w:val="002D608E"/>
    <w:rsid w:val="002D7B69"/>
    <w:rsid w:val="002E4675"/>
    <w:rsid w:val="002E64A2"/>
    <w:rsid w:val="003031E8"/>
    <w:rsid w:val="003041C7"/>
    <w:rsid w:val="00305945"/>
    <w:rsid w:val="00307468"/>
    <w:rsid w:val="00310D15"/>
    <w:rsid w:val="0031468A"/>
    <w:rsid w:val="00314F0B"/>
    <w:rsid w:val="0031587B"/>
    <w:rsid w:val="003159E5"/>
    <w:rsid w:val="003210D9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1F84"/>
    <w:rsid w:val="003638D2"/>
    <w:rsid w:val="00364D9A"/>
    <w:rsid w:val="00366FD9"/>
    <w:rsid w:val="00367105"/>
    <w:rsid w:val="00367C0D"/>
    <w:rsid w:val="00370E35"/>
    <w:rsid w:val="00375916"/>
    <w:rsid w:val="00376ECF"/>
    <w:rsid w:val="00376F41"/>
    <w:rsid w:val="003856BA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B12A8"/>
    <w:rsid w:val="003B36D9"/>
    <w:rsid w:val="003B4BE6"/>
    <w:rsid w:val="003B4CE4"/>
    <w:rsid w:val="003B6908"/>
    <w:rsid w:val="003B7EFF"/>
    <w:rsid w:val="003C13C3"/>
    <w:rsid w:val="003C2079"/>
    <w:rsid w:val="003C2A40"/>
    <w:rsid w:val="003D1679"/>
    <w:rsid w:val="003D42A9"/>
    <w:rsid w:val="003D42C7"/>
    <w:rsid w:val="003D5C4B"/>
    <w:rsid w:val="003E219E"/>
    <w:rsid w:val="003E35C3"/>
    <w:rsid w:val="003E4858"/>
    <w:rsid w:val="003E633D"/>
    <w:rsid w:val="003E72A2"/>
    <w:rsid w:val="003F5502"/>
    <w:rsid w:val="003F6CE6"/>
    <w:rsid w:val="003F785B"/>
    <w:rsid w:val="0040024F"/>
    <w:rsid w:val="00401640"/>
    <w:rsid w:val="00412FC9"/>
    <w:rsid w:val="00414151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51294"/>
    <w:rsid w:val="0045255D"/>
    <w:rsid w:val="0045473C"/>
    <w:rsid w:val="004575DF"/>
    <w:rsid w:val="00457733"/>
    <w:rsid w:val="004579A3"/>
    <w:rsid w:val="00457AF7"/>
    <w:rsid w:val="00461274"/>
    <w:rsid w:val="004624A2"/>
    <w:rsid w:val="00463BB7"/>
    <w:rsid w:val="004655B9"/>
    <w:rsid w:val="00465B0B"/>
    <w:rsid w:val="00465D62"/>
    <w:rsid w:val="00467F78"/>
    <w:rsid w:val="00471E4B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3ECE"/>
    <w:rsid w:val="0049440E"/>
    <w:rsid w:val="004B09B2"/>
    <w:rsid w:val="004B0E00"/>
    <w:rsid w:val="004B43D1"/>
    <w:rsid w:val="004B5FB9"/>
    <w:rsid w:val="004C082E"/>
    <w:rsid w:val="004C31E5"/>
    <w:rsid w:val="004C5A4D"/>
    <w:rsid w:val="004C7795"/>
    <w:rsid w:val="004D06E8"/>
    <w:rsid w:val="004D0FC4"/>
    <w:rsid w:val="004D17A2"/>
    <w:rsid w:val="004D1D3C"/>
    <w:rsid w:val="004D4385"/>
    <w:rsid w:val="004D744A"/>
    <w:rsid w:val="004E48A9"/>
    <w:rsid w:val="004E7B62"/>
    <w:rsid w:val="004F0C10"/>
    <w:rsid w:val="004F1EB2"/>
    <w:rsid w:val="004F30A6"/>
    <w:rsid w:val="004F557A"/>
    <w:rsid w:val="004F57FD"/>
    <w:rsid w:val="004F59BF"/>
    <w:rsid w:val="00505128"/>
    <w:rsid w:val="00506921"/>
    <w:rsid w:val="00507C1B"/>
    <w:rsid w:val="00513986"/>
    <w:rsid w:val="005152D8"/>
    <w:rsid w:val="005224D0"/>
    <w:rsid w:val="005226DF"/>
    <w:rsid w:val="00522745"/>
    <w:rsid w:val="0052666D"/>
    <w:rsid w:val="00526D3B"/>
    <w:rsid w:val="00526D6B"/>
    <w:rsid w:val="0053267A"/>
    <w:rsid w:val="00537D06"/>
    <w:rsid w:val="005407F8"/>
    <w:rsid w:val="00545452"/>
    <w:rsid w:val="00545F8B"/>
    <w:rsid w:val="0054613F"/>
    <w:rsid w:val="00546B60"/>
    <w:rsid w:val="00551241"/>
    <w:rsid w:val="00553DC7"/>
    <w:rsid w:val="0055793D"/>
    <w:rsid w:val="00561FCC"/>
    <w:rsid w:val="005709DF"/>
    <w:rsid w:val="0057180A"/>
    <w:rsid w:val="00573101"/>
    <w:rsid w:val="0057461C"/>
    <w:rsid w:val="005747A7"/>
    <w:rsid w:val="005840B8"/>
    <w:rsid w:val="00584C5B"/>
    <w:rsid w:val="0059040A"/>
    <w:rsid w:val="00592434"/>
    <w:rsid w:val="00593C47"/>
    <w:rsid w:val="005A0432"/>
    <w:rsid w:val="005A4E52"/>
    <w:rsid w:val="005A698E"/>
    <w:rsid w:val="005A6EBA"/>
    <w:rsid w:val="005C1497"/>
    <w:rsid w:val="005C2246"/>
    <w:rsid w:val="005C2A26"/>
    <w:rsid w:val="005C6648"/>
    <w:rsid w:val="005C6B2E"/>
    <w:rsid w:val="005C6CB1"/>
    <w:rsid w:val="005D09CB"/>
    <w:rsid w:val="005D60FB"/>
    <w:rsid w:val="005E6109"/>
    <w:rsid w:val="005F0C1F"/>
    <w:rsid w:val="005F1998"/>
    <w:rsid w:val="005F43B1"/>
    <w:rsid w:val="005F43C0"/>
    <w:rsid w:val="00600376"/>
    <w:rsid w:val="00601392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982"/>
    <w:rsid w:val="00634FD0"/>
    <w:rsid w:val="00636C4B"/>
    <w:rsid w:val="00637B42"/>
    <w:rsid w:val="00640434"/>
    <w:rsid w:val="006417B6"/>
    <w:rsid w:val="00645503"/>
    <w:rsid w:val="00645F87"/>
    <w:rsid w:val="00650C09"/>
    <w:rsid w:val="0065263E"/>
    <w:rsid w:val="006529A7"/>
    <w:rsid w:val="00652EA3"/>
    <w:rsid w:val="006615C3"/>
    <w:rsid w:val="00666312"/>
    <w:rsid w:val="00666851"/>
    <w:rsid w:val="00667CFE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77FB"/>
    <w:rsid w:val="0068799D"/>
    <w:rsid w:val="00687FC4"/>
    <w:rsid w:val="00694251"/>
    <w:rsid w:val="006977BC"/>
    <w:rsid w:val="006A4319"/>
    <w:rsid w:val="006A6141"/>
    <w:rsid w:val="006B26AA"/>
    <w:rsid w:val="006B2AA1"/>
    <w:rsid w:val="006B469D"/>
    <w:rsid w:val="006C10CF"/>
    <w:rsid w:val="006C14B2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3E18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3A7F"/>
    <w:rsid w:val="006F411B"/>
    <w:rsid w:val="006F485A"/>
    <w:rsid w:val="006F5547"/>
    <w:rsid w:val="006F7008"/>
    <w:rsid w:val="006F769E"/>
    <w:rsid w:val="0070007E"/>
    <w:rsid w:val="00705D33"/>
    <w:rsid w:val="00710D67"/>
    <w:rsid w:val="00711CD7"/>
    <w:rsid w:val="00712EB8"/>
    <w:rsid w:val="00714B51"/>
    <w:rsid w:val="00720244"/>
    <w:rsid w:val="00723181"/>
    <w:rsid w:val="007244CA"/>
    <w:rsid w:val="00730F53"/>
    <w:rsid w:val="00731174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33D"/>
    <w:rsid w:val="0075356E"/>
    <w:rsid w:val="00755F9D"/>
    <w:rsid w:val="00761E85"/>
    <w:rsid w:val="007642DA"/>
    <w:rsid w:val="00765F1D"/>
    <w:rsid w:val="00766709"/>
    <w:rsid w:val="00767400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5BAE"/>
    <w:rsid w:val="00796BB9"/>
    <w:rsid w:val="00797173"/>
    <w:rsid w:val="00797944"/>
    <w:rsid w:val="007A0AD9"/>
    <w:rsid w:val="007A380E"/>
    <w:rsid w:val="007A5AB1"/>
    <w:rsid w:val="007A6A6A"/>
    <w:rsid w:val="007B22C1"/>
    <w:rsid w:val="007B3524"/>
    <w:rsid w:val="007B51E7"/>
    <w:rsid w:val="007C248A"/>
    <w:rsid w:val="007C2698"/>
    <w:rsid w:val="007C2E06"/>
    <w:rsid w:val="007C650B"/>
    <w:rsid w:val="007D3310"/>
    <w:rsid w:val="007D3689"/>
    <w:rsid w:val="007D5C17"/>
    <w:rsid w:val="007D636E"/>
    <w:rsid w:val="007E2E54"/>
    <w:rsid w:val="007E37F0"/>
    <w:rsid w:val="007E3B23"/>
    <w:rsid w:val="007E5C67"/>
    <w:rsid w:val="007E63EA"/>
    <w:rsid w:val="007E658F"/>
    <w:rsid w:val="007E735B"/>
    <w:rsid w:val="007F1D27"/>
    <w:rsid w:val="007F6105"/>
    <w:rsid w:val="007F6E3E"/>
    <w:rsid w:val="008014FB"/>
    <w:rsid w:val="00802DFA"/>
    <w:rsid w:val="00804A89"/>
    <w:rsid w:val="00805548"/>
    <w:rsid w:val="008076FF"/>
    <w:rsid w:val="0081118C"/>
    <w:rsid w:val="0081478D"/>
    <w:rsid w:val="0081533A"/>
    <w:rsid w:val="00816C90"/>
    <w:rsid w:val="00817A69"/>
    <w:rsid w:val="008207A3"/>
    <w:rsid w:val="00822A62"/>
    <w:rsid w:val="0082302E"/>
    <w:rsid w:val="008241F9"/>
    <w:rsid w:val="00825185"/>
    <w:rsid w:val="00825727"/>
    <w:rsid w:val="00825879"/>
    <w:rsid w:val="00830D23"/>
    <w:rsid w:val="00833314"/>
    <w:rsid w:val="00837697"/>
    <w:rsid w:val="0084052E"/>
    <w:rsid w:val="008408F1"/>
    <w:rsid w:val="0084325A"/>
    <w:rsid w:val="0084427C"/>
    <w:rsid w:val="00845727"/>
    <w:rsid w:val="008464E7"/>
    <w:rsid w:val="00851801"/>
    <w:rsid w:val="008528BC"/>
    <w:rsid w:val="00852F60"/>
    <w:rsid w:val="008578E1"/>
    <w:rsid w:val="00864BEC"/>
    <w:rsid w:val="00871F91"/>
    <w:rsid w:val="00874FC7"/>
    <w:rsid w:val="0087568D"/>
    <w:rsid w:val="008808BC"/>
    <w:rsid w:val="00881180"/>
    <w:rsid w:val="008850A4"/>
    <w:rsid w:val="008865BA"/>
    <w:rsid w:val="00891195"/>
    <w:rsid w:val="00891493"/>
    <w:rsid w:val="00891DCB"/>
    <w:rsid w:val="00892045"/>
    <w:rsid w:val="008926C1"/>
    <w:rsid w:val="008940F3"/>
    <w:rsid w:val="00894677"/>
    <w:rsid w:val="008A04CC"/>
    <w:rsid w:val="008A695F"/>
    <w:rsid w:val="008B0173"/>
    <w:rsid w:val="008B5024"/>
    <w:rsid w:val="008B5677"/>
    <w:rsid w:val="008C2FDF"/>
    <w:rsid w:val="008C53DA"/>
    <w:rsid w:val="008C558A"/>
    <w:rsid w:val="008C5ED1"/>
    <w:rsid w:val="008C5FB0"/>
    <w:rsid w:val="008C641A"/>
    <w:rsid w:val="008D102A"/>
    <w:rsid w:val="008D182F"/>
    <w:rsid w:val="008D6D33"/>
    <w:rsid w:val="008E027B"/>
    <w:rsid w:val="008E1D48"/>
    <w:rsid w:val="008E2F82"/>
    <w:rsid w:val="008E3A6A"/>
    <w:rsid w:val="008E512B"/>
    <w:rsid w:val="008E7C2F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5391"/>
    <w:rsid w:val="009148BD"/>
    <w:rsid w:val="0091598D"/>
    <w:rsid w:val="009178F8"/>
    <w:rsid w:val="00917D48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73EB"/>
    <w:rsid w:val="009774FE"/>
    <w:rsid w:val="00977B3C"/>
    <w:rsid w:val="00983187"/>
    <w:rsid w:val="009869C0"/>
    <w:rsid w:val="009943D0"/>
    <w:rsid w:val="009A33B3"/>
    <w:rsid w:val="009A6D50"/>
    <w:rsid w:val="009B0CA3"/>
    <w:rsid w:val="009B2D00"/>
    <w:rsid w:val="009B643F"/>
    <w:rsid w:val="009B737D"/>
    <w:rsid w:val="009B7BCB"/>
    <w:rsid w:val="009C127C"/>
    <w:rsid w:val="009C431C"/>
    <w:rsid w:val="009C7BCA"/>
    <w:rsid w:val="009D6DA1"/>
    <w:rsid w:val="009E05CE"/>
    <w:rsid w:val="009E093F"/>
    <w:rsid w:val="009E0DF3"/>
    <w:rsid w:val="009E1953"/>
    <w:rsid w:val="009E5B30"/>
    <w:rsid w:val="009F5477"/>
    <w:rsid w:val="00A016CD"/>
    <w:rsid w:val="00A03BA6"/>
    <w:rsid w:val="00A059E0"/>
    <w:rsid w:val="00A06FA0"/>
    <w:rsid w:val="00A07FAD"/>
    <w:rsid w:val="00A106F7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45369"/>
    <w:rsid w:val="00A45AE7"/>
    <w:rsid w:val="00A45C4C"/>
    <w:rsid w:val="00A50204"/>
    <w:rsid w:val="00A50503"/>
    <w:rsid w:val="00A51F01"/>
    <w:rsid w:val="00A63B27"/>
    <w:rsid w:val="00A64A54"/>
    <w:rsid w:val="00A730F7"/>
    <w:rsid w:val="00A80250"/>
    <w:rsid w:val="00A82AF6"/>
    <w:rsid w:val="00A83947"/>
    <w:rsid w:val="00A83BDB"/>
    <w:rsid w:val="00A87615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3CA5"/>
    <w:rsid w:val="00AD7D82"/>
    <w:rsid w:val="00AE23DF"/>
    <w:rsid w:val="00AE39AE"/>
    <w:rsid w:val="00AE51BA"/>
    <w:rsid w:val="00AE754C"/>
    <w:rsid w:val="00AF301B"/>
    <w:rsid w:val="00AF51C1"/>
    <w:rsid w:val="00AF5CDA"/>
    <w:rsid w:val="00AF702B"/>
    <w:rsid w:val="00B00571"/>
    <w:rsid w:val="00B00829"/>
    <w:rsid w:val="00B03C60"/>
    <w:rsid w:val="00B03D4C"/>
    <w:rsid w:val="00B03FB1"/>
    <w:rsid w:val="00B104A4"/>
    <w:rsid w:val="00B10AF5"/>
    <w:rsid w:val="00B12492"/>
    <w:rsid w:val="00B14DC3"/>
    <w:rsid w:val="00B200A3"/>
    <w:rsid w:val="00B226AF"/>
    <w:rsid w:val="00B22B72"/>
    <w:rsid w:val="00B26909"/>
    <w:rsid w:val="00B3154C"/>
    <w:rsid w:val="00B35DB0"/>
    <w:rsid w:val="00B40A63"/>
    <w:rsid w:val="00B4510F"/>
    <w:rsid w:val="00B45A94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CD0"/>
    <w:rsid w:val="00B829A4"/>
    <w:rsid w:val="00B82C62"/>
    <w:rsid w:val="00B83DEC"/>
    <w:rsid w:val="00B87A4C"/>
    <w:rsid w:val="00B87CB0"/>
    <w:rsid w:val="00B93701"/>
    <w:rsid w:val="00BA2C9C"/>
    <w:rsid w:val="00BA3B69"/>
    <w:rsid w:val="00BB090B"/>
    <w:rsid w:val="00BB0B8D"/>
    <w:rsid w:val="00BB0DD5"/>
    <w:rsid w:val="00BB1786"/>
    <w:rsid w:val="00BB53CC"/>
    <w:rsid w:val="00BB6D86"/>
    <w:rsid w:val="00BD44DA"/>
    <w:rsid w:val="00BE06FE"/>
    <w:rsid w:val="00BE1F99"/>
    <w:rsid w:val="00BE7CD3"/>
    <w:rsid w:val="00BF099E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712"/>
    <w:rsid w:val="00C20FB8"/>
    <w:rsid w:val="00C21C10"/>
    <w:rsid w:val="00C24819"/>
    <w:rsid w:val="00C26520"/>
    <w:rsid w:val="00C3019E"/>
    <w:rsid w:val="00C313E2"/>
    <w:rsid w:val="00C32BF0"/>
    <w:rsid w:val="00C32D49"/>
    <w:rsid w:val="00C34434"/>
    <w:rsid w:val="00C34C6B"/>
    <w:rsid w:val="00C36D39"/>
    <w:rsid w:val="00C37246"/>
    <w:rsid w:val="00C463CA"/>
    <w:rsid w:val="00C46818"/>
    <w:rsid w:val="00C47418"/>
    <w:rsid w:val="00C50C9D"/>
    <w:rsid w:val="00C543A5"/>
    <w:rsid w:val="00C547AD"/>
    <w:rsid w:val="00C571AC"/>
    <w:rsid w:val="00C600F3"/>
    <w:rsid w:val="00C66799"/>
    <w:rsid w:val="00C7084B"/>
    <w:rsid w:val="00C733D7"/>
    <w:rsid w:val="00C75038"/>
    <w:rsid w:val="00C818E0"/>
    <w:rsid w:val="00C82284"/>
    <w:rsid w:val="00C8331C"/>
    <w:rsid w:val="00C8543B"/>
    <w:rsid w:val="00C863B7"/>
    <w:rsid w:val="00C93172"/>
    <w:rsid w:val="00C95000"/>
    <w:rsid w:val="00C965C3"/>
    <w:rsid w:val="00CA6E1B"/>
    <w:rsid w:val="00CA75DA"/>
    <w:rsid w:val="00CA78A2"/>
    <w:rsid w:val="00CB05AE"/>
    <w:rsid w:val="00CB0EC2"/>
    <w:rsid w:val="00CB16F0"/>
    <w:rsid w:val="00CB365E"/>
    <w:rsid w:val="00CB5A88"/>
    <w:rsid w:val="00CB7E2A"/>
    <w:rsid w:val="00CC01E6"/>
    <w:rsid w:val="00CC51D2"/>
    <w:rsid w:val="00CC70F7"/>
    <w:rsid w:val="00CD2A14"/>
    <w:rsid w:val="00CD2E51"/>
    <w:rsid w:val="00CD2E96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55AC"/>
    <w:rsid w:val="00D1646A"/>
    <w:rsid w:val="00D24811"/>
    <w:rsid w:val="00D24D56"/>
    <w:rsid w:val="00D2649F"/>
    <w:rsid w:val="00D3068E"/>
    <w:rsid w:val="00D30DC8"/>
    <w:rsid w:val="00D330AC"/>
    <w:rsid w:val="00D34C4D"/>
    <w:rsid w:val="00D36EFD"/>
    <w:rsid w:val="00D376BC"/>
    <w:rsid w:val="00D37E6A"/>
    <w:rsid w:val="00D417FF"/>
    <w:rsid w:val="00D62DD6"/>
    <w:rsid w:val="00D62E19"/>
    <w:rsid w:val="00D62F85"/>
    <w:rsid w:val="00D70C9E"/>
    <w:rsid w:val="00D70DFB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1E18"/>
    <w:rsid w:val="00D92917"/>
    <w:rsid w:val="00D92D41"/>
    <w:rsid w:val="00D9489B"/>
    <w:rsid w:val="00D96F10"/>
    <w:rsid w:val="00DA0828"/>
    <w:rsid w:val="00DA10C1"/>
    <w:rsid w:val="00DA2EA8"/>
    <w:rsid w:val="00DA3F99"/>
    <w:rsid w:val="00DA429B"/>
    <w:rsid w:val="00DA6224"/>
    <w:rsid w:val="00DA6E2F"/>
    <w:rsid w:val="00DB1E5E"/>
    <w:rsid w:val="00DB39A2"/>
    <w:rsid w:val="00DB49C5"/>
    <w:rsid w:val="00DC0C08"/>
    <w:rsid w:val="00DC12CE"/>
    <w:rsid w:val="00DC409A"/>
    <w:rsid w:val="00DC5486"/>
    <w:rsid w:val="00DC58FC"/>
    <w:rsid w:val="00DC7C0B"/>
    <w:rsid w:val="00DD15DC"/>
    <w:rsid w:val="00DD3F36"/>
    <w:rsid w:val="00DD4C42"/>
    <w:rsid w:val="00DD5BA5"/>
    <w:rsid w:val="00DD6554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D8D"/>
    <w:rsid w:val="00E05812"/>
    <w:rsid w:val="00E1126C"/>
    <w:rsid w:val="00E115AA"/>
    <w:rsid w:val="00E1310D"/>
    <w:rsid w:val="00E132E4"/>
    <w:rsid w:val="00E1433D"/>
    <w:rsid w:val="00E14345"/>
    <w:rsid w:val="00E15D79"/>
    <w:rsid w:val="00E22C68"/>
    <w:rsid w:val="00E30C96"/>
    <w:rsid w:val="00E31865"/>
    <w:rsid w:val="00E35905"/>
    <w:rsid w:val="00E37F14"/>
    <w:rsid w:val="00E44BCF"/>
    <w:rsid w:val="00E4715D"/>
    <w:rsid w:val="00E56B1B"/>
    <w:rsid w:val="00E56B32"/>
    <w:rsid w:val="00E56CCE"/>
    <w:rsid w:val="00E60375"/>
    <w:rsid w:val="00E61000"/>
    <w:rsid w:val="00E64E5F"/>
    <w:rsid w:val="00E64EEF"/>
    <w:rsid w:val="00E65967"/>
    <w:rsid w:val="00E65FD4"/>
    <w:rsid w:val="00E71000"/>
    <w:rsid w:val="00E711CC"/>
    <w:rsid w:val="00E755F3"/>
    <w:rsid w:val="00E75910"/>
    <w:rsid w:val="00E761BA"/>
    <w:rsid w:val="00E80EE1"/>
    <w:rsid w:val="00E8146F"/>
    <w:rsid w:val="00E83412"/>
    <w:rsid w:val="00E85C72"/>
    <w:rsid w:val="00E90726"/>
    <w:rsid w:val="00E936B9"/>
    <w:rsid w:val="00E94026"/>
    <w:rsid w:val="00E96E92"/>
    <w:rsid w:val="00E97212"/>
    <w:rsid w:val="00E97B1F"/>
    <w:rsid w:val="00EA28F5"/>
    <w:rsid w:val="00EA4BE3"/>
    <w:rsid w:val="00EB3929"/>
    <w:rsid w:val="00EB4F53"/>
    <w:rsid w:val="00EB4FB6"/>
    <w:rsid w:val="00EB6815"/>
    <w:rsid w:val="00EC15E5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F0545C"/>
    <w:rsid w:val="00F079D1"/>
    <w:rsid w:val="00F12082"/>
    <w:rsid w:val="00F1501F"/>
    <w:rsid w:val="00F170AF"/>
    <w:rsid w:val="00F174D4"/>
    <w:rsid w:val="00F22CA9"/>
    <w:rsid w:val="00F24F32"/>
    <w:rsid w:val="00F25595"/>
    <w:rsid w:val="00F26D34"/>
    <w:rsid w:val="00F306B8"/>
    <w:rsid w:val="00F333CE"/>
    <w:rsid w:val="00F34711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6BE9"/>
    <w:rsid w:val="00F82C3D"/>
    <w:rsid w:val="00F8497C"/>
    <w:rsid w:val="00F8589A"/>
    <w:rsid w:val="00F8594F"/>
    <w:rsid w:val="00F87393"/>
    <w:rsid w:val="00F90233"/>
    <w:rsid w:val="00F91F9E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3449</Words>
  <Characters>20695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4</cp:revision>
  <cp:lastPrinted>2019-07-23T12:26:00Z</cp:lastPrinted>
  <dcterms:created xsi:type="dcterms:W3CDTF">2022-12-19T11:55:00Z</dcterms:created>
  <dcterms:modified xsi:type="dcterms:W3CDTF">2022-12-19T12:54:00Z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